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C11" w:rsidRDefault="00C90C11" w:rsidP="007B60AC">
      <w:pPr>
        <w:pStyle w:val="Headlines"/>
        <w:rPr>
          <w:noProof/>
          <w:lang w:eastAsia="en-AU"/>
        </w:rPr>
      </w:pPr>
      <w:r>
        <w:rPr>
          <w:noProof/>
          <w:lang w:eastAsia="en-AU"/>
        </w:rPr>
        <w:t>DRAFT</w:t>
      </w:r>
    </w:p>
    <w:p w:rsidR="007B60AC" w:rsidRDefault="00FD1153" w:rsidP="007B60AC">
      <w:pPr>
        <w:pStyle w:val="Headlines"/>
        <w:rPr>
          <w:noProof/>
          <w:lang w:eastAsia="en-AU"/>
        </w:rPr>
      </w:pPr>
      <w:r>
        <w:rPr>
          <w:noProof/>
          <w:lang w:eastAsia="en-AU"/>
        </w:rPr>
        <mc:AlternateContent>
          <mc:Choice Requires="wps">
            <w:drawing>
              <wp:anchor distT="0" distB="0" distL="114300" distR="114300" simplePos="0" relativeHeight="251659264" behindDoc="0" locked="0" layoutInCell="1" allowOverlap="1" wp14:anchorId="340738AE" wp14:editId="141630AC">
                <wp:simplePos x="0" y="0"/>
                <wp:positionH relativeFrom="page">
                  <wp:posOffset>450215</wp:posOffset>
                </wp:positionH>
                <wp:positionV relativeFrom="page">
                  <wp:posOffset>504190</wp:posOffset>
                </wp:positionV>
                <wp:extent cx="3060000" cy="720000"/>
                <wp:effectExtent l="0" t="0" r="762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720000"/>
                        </a:xfrm>
                        <a:prstGeom prst="rect">
                          <a:avLst/>
                        </a:prstGeom>
                        <a:solidFill>
                          <a:srgbClr val="FFFFFF"/>
                        </a:solidFill>
                        <a:ln w="9525">
                          <a:noFill/>
                          <a:miter lim="800000"/>
                          <a:headEnd/>
                          <a:tailEnd/>
                        </a:ln>
                      </wps:spPr>
                      <wps:txbx>
                        <w:txbxContent>
                          <w:p w:rsidR="00C90C11" w:rsidRDefault="00C90C11" w:rsidP="00FD1153">
                            <w:r>
                              <w:rPr>
                                <w:noProof/>
                                <w:lang w:eastAsia="en-AU"/>
                              </w:rPr>
                              <w:drawing>
                                <wp:inline distT="0" distB="0" distL="0" distR="0" wp14:anchorId="2D442EBB" wp14:editId="2BC17555">
                                  <wp:extent cx="2854800" cy="525600"/>
                                  <wp:effectExtent l="0" t="0" r="3175" b="8255"/>
                                  <wp:docPr id="5" name="Picture 5"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45pt;margin-top:39.7pt;width:240.95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" stroked="f">
                <v:textbox>
                  <w:txbxContent>
                    <w:p w:rsidR="00C90C11" w:rsidRDefault="00C90C11" w:rsidP="00FD1153">
                      <w:r>
                        <w:rPr>
                          <w:noProof/>
                          <w:lang w:eastAsia="en-AU"/>
                        </w:rPr>
                        <w:drawing>
                          <wp:inline distT="0" distB="0" distL="0" distR="0" wp14:anchorId="2D442EBB" wp14:editId="2BC17555">
                            <wp:extent cx="2854800" cy="525600"/>
                            <wp:effectExtent l="0" t="0" r="3175" b="8255"/>
                            <wp:docPr id="5" name="Picture 5"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v:textbox>
                <w10:wrap anchorx="page" anchory="page"/>
              </v:shape>
            </w:pict>
          </mc:Fallback>
        </mc:AlternateContent>
      </w:r>
      <w:r w:rsidR="007B60AC" w:rsidRPr="007B60AC">
        <w:rPr>
          <w:noProof/>
          <w:lang w:eastAsia="en-AU"/>
        </w:rPr>
        <w:t>WA M</w:t>
      </w:r>
      <w:r w:rsidR="006A6F2C">
        <w:rPr>
          <w:noProof/>
          <w:lang w:eastAsia="en-AU"/>
        </w:rPr>
        <w:t>en’s</w:t>
      </w:r>
      <w:r w:rsidR="007B60AC" w:rsidRPr="007B60AC">
        <w:rPr>
          <w:noProof/>
          <w:lang w:eastAsia="en-AU"/>
        </w:rPr>
        <w:t xml:space="preserve"> Health and Wellbeing Policy</w:t>
      </w:r>
    </w:p>
    <w:p w:rsidR="007B60AC" w:rsidRPr="007B60AC" w:rsidRDefault="007B60AC" w:rsidP="007B60AC">
      <w:pPr>
        <w:ind w:left="1134"/>
        <w:rPr>
          <w:color w:val="808080" w:themeColor="background1" w:themeShade="80"/>
          <w:sz w:val="44"/>
          <w:szCs w:val="44"/>
          <w:lang w:eastAsia="en-AU"/>
        </w:rPr>
      </w:pPr>
      <w:r w:rsidRPr="007B60AC">
        <w:rPr>
          <w:color w:val="808080" w:themeColor="background1" w:themeShade="80"/>
          <w:sz w:val="44"/>
          <w:szCs w:val="44"/>
          <w:lang w:eastAsia="en-AU"/>
        </w:rPr>
        <w:t xml:space="preserve">Consultation </w:t>
      </w:r>
      <w:r w:rsidR="00C90C11">
        <w:rPr>
          <w:color w:val="808080" w:themeColor="background1" w:themeShade="80"/>
          <w:sz w:val="44"/>
          <w:szCs w:val="44"/>
          <w:lang w:eastAsia="en-AU"/>
        </w:rPr>
        <w:t>version</w:t>
      </w:r>
    </w:p>
    <w:p w:rsidR="007B60AC" w:rsidRDefault="007B60AC" w:rsidP="007B60AC">
      <w:pPr>
        <w:rPr>
          <w:lang w:eastAsia="en-AU"/>
        </w:rPr>
      </w:pPr>
    </w:p>
    <w:p w:rsidR="007B60AC" w:rsidRPr="007B60AC" w:rsidRDefault="007B60AC" w:rsidP="007B60AC">
      <w:pPr>
        <w:rPr>
          <w:lang w:eastAsia="en-AU"/>
        </w:rPr>
        <w:sectPr w:rsidR="007B60AC" w:rsidRPr="007B60AC" w:rsidSect="00E5742D">
          <w:headerReference w:type="default" r:id="rId11"/>
          <w:footerReference w:type="default" r:id="rId12"/>
          <w:pgSz w:w="11906" w:h="16838"/>
          <w:pgMar w:top="4395" w:right="688" w:bottom="851" w:left="851" w:header="709" w:footer="441" w:gutter="0"/>
          <w:cols w:space="708"/>
          <w:docGrid w:linePitch="360"/>
        </w:sectPr>
      </w:pPr>
    </w:p>
    <w:p w:rsidR="00D50603" w:rsidRDefault="00D50603">
      <w:pPr>
        <w:spacing w:after="0"/>
      </w:pPr>
    </w:p>
    <w:p w:rsidR="00D50603" w:rsidRDefault="00D50603">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Pr="00FE3FA2" w:rsidRDefault="00FE3FA2">
      <w:pPr>
        <w:spacing w:after="0"/>
        <w:rPr>
          <w:b/>
        </w:rPr>
      </w:pPr>
      <w:r w:rsidRPr="00FE3FA2">
        <w:rPr>
          <w:b/>
        </w:rPr>
        <w:t xml:space="preserve">Produced by Health Networks © WA Department of Health 2018 </w:t>
      </w:r>
    </w:p>
    <w:p w:rsidR="00FE3FA2" w:rsidRDefault="00FE3FA2">
      <w:pPr>
        <w:spacing w:after="0"/>
      </w:pPr>
    </w:p>
    <w:p w:rsidR="00FE3FA2" w:rsidRDefault="00FE3FA2">
      <w:pPr>
        <w:spacing w:after="0"/>
      </w:pPr>
      <w:r>
        <w:t xml:space="preserve">Copyright to this material is vested in the State of Western Australia unless otherwise indicated. Apart from any fair dealing for the purposes of private study, research, criticism or review, as permitted under the provisions of the </w:t>
      </w:r>
      <w:r w:rsidRPr="00557D87">
        <w:rPr>
          <w:i/>
        </w:rPr>
        <w:t>Copyright Act 1968</w:t>
      </w:r>
      <w:r>
        <w:t xml:space="preserve">, no part may be reproduced or re-used for any purposes whatsoever without written permission of the State of Western Australia. </w:t>
      </w:r>
    </w:p>
    <w:p w:rsidR="00FE3FA2" w:rsidRDefault="00FE3FA2">
      <w:pPr>
        <w:spacing w:after="0"/>
      </w:pPr>
    </w:p>
    <w:p w:rsidR="00FE3FA2" w:rsidRPr="00FE3FA2" w:rsidRDefault="00FE3FA2">
      <w:pPr>
        <w:spacing w:after="0"/>
        <w:rPr>
          <w:b/>
        </w:rPr>
      </w:pPr>
      <w:r w:rsidRPr="00FE3FA2">
        <w:rPr>
          <w:b/>
        </w:rPr>
        <w:t xml:space="preserve">Suggested citation </w:t>
      </w:r>
    </w:p>
    <w:p w:rsidR="00FE3FA2" w:rsidRDefault="00FE3FA2">
      <w:pPr>
        <w:spacing w:after="0"/>
      </w:pPr>
    </w:p>
    <w:p w:rsidR="00FE3FA2" w:rsidRDefault="00FE3FA2">
      <w:pPr>
        <w:spacing w:after="0"/>
      </w:pPr>
      <w:r>
        <w:t xml:space="preserve">Western Australian Department of Health. draft WA Men’s Health and Wellbeing Policy. Perth: Health Networks, Western Australian Department of Health; 2018. </w:t>
      </w:r>
    </w:p>
    <w:p w:rsidR="00FE3FA2" w:rsidRDefault="00FE3FA2">
      <w:pPr>
        <w:spacing w:after="0"/>
      </w:pPr>
    </w:p>
    <w:p w:rsidR="00F84FB6" w:rsidRPr="00557D87" w:rsidRDefault="00FE3FA2">
      <w:pPr>
        <w:spacing w:after="0"/>
        <w:rPr>
          <w:b/>
        </w:rPr>
      </w:pPr>
      <w:r w:rsidRPr="00557D87">
        <w:rPr>
          <w:b/>
        </w:rPr>
        <w:t xml:space="preserve">Important disclaimer </w:t>
      </w:r>
    </w:p>
    <w:p w:rsidR="00F84FB6" w:rsidRDefault="00F84FB6">
      <w:pPr>
        <w:spacing w:after="0"/>
      </w:pPr>
    </w:p>
    <w:p w:rsidR="00FE3FA2" w:rsidRDefault="00FE3FA2">
      <w:pPr>
        <w:spacing w:after="0"/>
      </w:pPr>
      <w:r>
        <w:t xml:space="preserve">All information and content in this Material is provided in good faith by the Western Australian Department of Health, and is based on sources believed to be reliable and accurate at the time of development. The State of Western Australia, the Western Australian Department of Health and their respective officers, employees and agents, do not accept legal liability or responsibility for the Material, or any consequences arising from its use. </w:t>
      </w:r>
    </w:p>
    <w:p w:rsidR="00FE3FA2" w:rsidRPr="00FE3FA2" w:rsidRDefault="00FE3FA2">
      <w:pPr>
        <w:spacing w:after="0"/>
        <w:rPr>
          <w:b/>
        </w:rPr>
      </w:pPr>
    </w:p>
    <w:p w:rsidR="00FE3FA2" w:rsidRPr="00FE3FA2" w:rsidRDefault="00FE3FA2">
      <w:pPr>
        <w:spacing w:after="0"/>
        <w:rPr>
          <w:b/>
        </w:rPr>
      </w:pPr>
      <w:r w:rsidRPr="00FE3FA2">
        <w:rPr>
          <w:b/>
        </w:rPr>
        <w:t xml:space="preserve">Contact information </w:t>
      </w:r>
    </w:p>
    <w:p w:rsidR="00FE3FA2" w:rsidRDefault="00FE3FA2">
      <w:pPr>
        <w:spacing w:after="0"/>
      </w:pPr>
    </w:p>
    <w:p w:rsidR="00FE3FA2" w:rsidRDefault="00FE3FA2">
      <w:pPr>
        <w:spacing w:after="0"/>
      </w:pPr>
      <w:r>
        <w:t xml:space="preserve">For further information contact Health Networks, Western Australian Department of Health on (08) 9222 0200 or </w:t>
      </w:r>
      <w:hyperlink r:id="rId13" w:history="1">
        <w:r w:rsidRPr="0065467D">
          <w:rPr>
            <w:rStyle w:val="Hyperlink"/>
          </w:rPr>
          <w:t>healthpolicy@health.wa.gov.au</w:t>
        </w:r>
      </w:hyperlink>
    </w:p>
    <w:p w:rsidR="00D50603" w:rsidRDefault="00D50603">
      <w:pPr>
        <w:spacing w:after="0"/>
        <w:rPr>
          <w:rFonts w:eastAsia="Times New Roman" w:cs="Arial"/>
          <w:b/>
          <w:bCs/>
          <w:color w:val="851130" w:themeColor="accent1"/>
          <w:sz w:val="30"/>
          <w:szCs w:val="28"/>
          <w:lang w:eastAsia="ja-JP"/>
        </w:rPr>
      </w:pPr>
      <w:r>
        <w:br w:type="page"/>
      </w:r>
    </w:p>
    <w:p w:rsidR="0064686E" w:rsidRDefault="0064686E">
      <w:pPr>
        <w:pStyle w:val="TOCHeading"/>
      </w:pPr>
      <w:r>
        <w:lastRenderedPageBreak/>
        <w:t>Contents</w:t>
      </w:r>
    </w:p>
    <w:p w:rsidR="006D12E5" w:rsidRDefault="0064686E">
      <w:pPr>
        <w:pStyle w:val="TOC1"/>
        <w:rPr>
          <w:rFonts w:asciiTheme="minorHAnsi" w:eastAsiaTheme="minorEastAsia" w:hAnsiTheme="minorHAnsi" w:cstheme="minorBidi"/>
          <w:sz w:val="22"/>
          <w:lang w:eastAsia="en-AU"/>
        </w:rPr>
      </w:pPr>
      <w:r>
        <w:fldChar w:fldCharType="begin"/>
      </w:r>
      <w:r>
        <w:instrText xml:space="preserve"> TOC \o "1-3" \h \z \u </w:instrText>
      </w:r>
      <w:r>
        <w:fldChar w:fldCharType="separate"/>
      </w:r>
      <w:hyperlink w:anchor="_Toc515358491" w:history="1">
        <w:r w:rsidR="006D12E5" w:rsidRPr="00DA2232">
          <w:rPr>
            <w:rStyle w:val="Hyperlink"/>
          </w:rPr>
          <w:t>Acknowledgements</w:t>
        </w:r>
        <w:r w:rsidR="006D12E5">
          <w:rPr>
            <w:webHidden/>
          </w:rPr>
          <w:tab/>
        </w:r>
        <w:r w:rsidR="006D12E5">
          <w:rPr>
            <w:webHidden/>
          </w:rPr>
          <w:fldChar w:fldCharType="begin"/>
        </w:r>
        <w:r w:rsidR="006D12E5">
          <w:rPr>
            <w:webHidden/>
          </w:rPr>
          <w:instrText xml:space="preserve"> PAGEREF _Toc515358491 \h </w:instrText>
        </w:r>
        <w:r w:rsidR="006D12E5">
          <w:rPr>
            <w:webHidden/>
          </w:rPr>
        </w:r>
        <w:r w:rsidR="006D12E5">
          <w:rPr>
            <w:webHidden/>
          </w:rPr>
          <w:fldChar w:fldCharType="separate"/>
        </w:r>
        <w:r w:rsidR="006D12E5">
          <w:rPr>
            <w:webHidden/>
          </w:rPr>
          <w:t>3</w:t>
        </w:r>
        <w:r w:rsidR="006D12E5">
          <w:rPr>
            <w:webHidden/>
          </w:rPr>
          <w:fldChar w:fldCharType="end"/>
        </w:r>
      </w:hyperlink>
    </w:p>
    <w:p w:rsidR="006D12E5" w:rsidRDefault="00F93498">
      <w:pPr>
        <w:pStyle w:val="TOC1"/>
        <w:rPr>
          <w:rFonts w:asciiTheme="minorHAnsi" w:eastAsiaTheme="minorEastAsia" w:hAnsiTheme="minorHAnsi" w:cstheme="minorBidi"/>
          <w:sz w:val="22"/>
          <w:lang w:eastAsia="en-AU"/>
        </w:rPr>
      </w:pPr>
      <w:hyperlink w:anchor="_Toc515358492" w:history="1">
        <w:r w:rsidR="006D12E5" w:rsidRPr="00DA2232">
          <w:rPr>
            <w:rStyle w:val="Hyperlink"/>
          </w:rPr>
          <w:t>Overview</w:t>
        </w:r>
        <w:r w:rsidR="006D12E5">
          <w:rPr>
            <w:webHidden/>
          </w:rPr>
          <w:tab/>
        </w:r>
        <w:r w:rsidR="006D12E5">
          <w:rPr>
            <w:webHidden/>
          </w:rPr>
          <w:fldChar w:fldCharType="begin"/>
        </w:r>
        <w:r w:rsidR="006D12E5">
          <w:rPr>
            <w:webHidden/>
          </w:rPr>
          <w:instrText xml:space="preserve"> PAGEREF _Toc515358492 \h </w:instrText>
        </w:r>
        <w:r w:rsidR="006D12E5">
          <w:rPr>
            <w:webHidden/>
          </w:rPr>
        </w:r>
        <w:r w:rsidR="006D12E5">
          <w:rPr>
            <w:webHidden/>
          </w:rPr>
          <w:fldChar w:fldCharType="separate"/>
        </w:r>
        <w:r w:rsidR="006D12E5">
          <w:rPr>
            <w:webHidden/>
          </w:rPr>
          <w:t>4</w:t>
        </w:r>
        <w:r w:rsidR="006D12E5">
          <w:rPr>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493" w:history="1">
        <w:r w:rsidR="006D12E5" w:rsidRPr="00DA2232">
          <w:rPr>
            <w:rStyle w:val="Hyperlink"/>
            <w:noProof/>
          </w:rPr>
          <w:t>Health disparities for men</w:t>
        </w:r>
        <w:r w:rsidR="006D12E5">
          <w:rPr>
            <w:noProof/>
            <w:webHidden/>
          </w:rPr>
          <w:tab/>
        </w:r>
        <w:r w:rsidR="006D12E5">
          <w:rPr>
            <w:noProof/>
            <w:webHidden/>
          </w:rPr>
          <w:fldChar w:fldCharType="begin"/>
        </w:r>
        <w:r w:rsidR="006D12E5">
          <w:rPr>
            <w:noProof/>
            <w:webHidden/>
          </w:rPr>
          <w:instrText xml:space="preserve"> PAGEREF _Toc515358493 \h </w:instrText>
        </w:r>
        <w:r w:rsidR="006D12E5">
          <w:rPr>
            <w:noProof/>
            <w:webHidden/>
          </w:rPr>
        </w:r>
        <w:r w:rsidR="006D12E5">
          <w:rPr>
            <w:noProof/>
            <w:webHidden/>
          </w:rPr>
          <w:fldChar w:fldCharType="separate"/>
        </w:r>
        <w:r w:rsidR="006D12E5">
          <w:rPr>
            <w:noProof/>
            <w:webHidden/>
          </w:rPr>
          <w:t>6</w:t>
        </w:r>
        <w:r w:rsidR="006D12E5">
          <w:rPr>
            <w:noProof/>
            <w:webHidden/>
          </w:rPr>
          <w:fldChar w:fldCharType="end"/>
        </w:r>
      </w:hyperlink>
    </w:p>
    <w:p w:rsidR="006D12E5" w:rsidRDefault="00F93498">
      <w:pPr>
        <w:pStyle w:val="TOC1"/>
        <w:rPr>
          <w:rFonts w:asciiTheme="minorHAnsi" w:eastAsiaTheme="minorEastAsia" w:hAnsiTheme="minorHAnsi" w:cstheme="minorBidi"/>
          <w:sz w:val="22"/>
          <w:lang w:eastAsia="en-AU"/>
        </w:rPr>
      </w:pPr>
      <w:hyperlink w:anchor="_Toc515358494" w:history="1">
        <w:r w:rsidR="006D12E5" w:rsidRPr="00DA2232">
          <w:rPr>
            <w:rStyle w:val="Hyperlink"/>
          </w:rPr>
          <w:t>Moving forward with the Policy</w:t>
        </w:r>
        <w:r w:rsidR="006D12E5">
          <w:rPr>
            <w:webHidden/>
          </w:rPr>
          <w:tab/>
        </w:r>
        <w:r w:rsidR="006D12E5">
          <w:rPr>
            <w:webHidden/>
          </w:rPr>
          <w:fldChar w:fldCharType="begin"/>
        </w:r>
        <w:r w:rsidR="006D12E5">
          <w:rPr>
            <w:webHidden/>
          </w:rPr>
          <w:instrText xml:space="preserve"> PAGEREF _Toc515358494 \h </w:instrText>
        </w:r>
        <w:r w:rsidR="006D12E5">
          <w:rPr>
            <w:webHidden/>
          </w:rPr>
        </w:r>
        <w:r w:rsidR="006D12E5">
          <w:rPr>
            <w:webHidden/>
          </w:rPr>
          <w:fldChar w:fldCharType="separate"/>
        </w:r>
        <w:r w:rsidR="006D12E5">
          <w:rPr>
            <w:webHidden/>
          </w:rPr>
          <w:t>7</w:t>
        </w:r>
        <w:r w:rsidR="006D12E5">
          <w:rPr>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495" w:history="1">
        <w:r w:rsidR="006D12E5" w:rsidRPr="00DA2232">
          <w:rPr>
            <w:rStyle w:val="Hyperlink"/>
            <w:noProof/>
          </w:rPr>
          <w:t>Guiding principles</w:t>
        </w:r>
        <w:r w:rsidR="006D12E5">
          <w:rPr>
            <w:noProof/>
            <w:webHidden/>
          </w:rPr>
          <w:tab/>
        </w:r>
        <w:r w:rsidR="006D12E5">
          <w:rPr>
            <w:noProof/>
            <w:webHidden/>
          </w:rPr>
          <w:fldChar w:fldCharType="begin"/>
        </w:r>
        <w:r w:rsidR="006D12E5">
          <w:rPr>
            <w:noProof/>
            <w:webHidden/>
          </w:rPr>
          <w:instrText xml:space="preserve"> PAGEREF _Toc515358495 \h </w:instrText>
        </w:r>
        <w:r w:rsidR="006D12E5">
          <w:rPr>
            <w:noProof/>
            <w:webHidden/>
          </w:rPr>
        </w:r>
        <w:r w:rsidR="006D12E5">
          <w:rPr>
            <w:noProof/>
            <w:webHidden/>
          </w:rPr>
          <w:fldChar w:fldCharType="separate"/>
        </w:r>
        <w:r w:rsidR="006D12E5">
          <w:rPr>
            <w:noProof/>
            <w:webHidden/>
          </w:rPr>
          <w:t>7</w:t>
        </w:r>
        <w:r w:rsidR="006D12E5">
          <w:rPr>
            <w:noProof/>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496" w:history="1">
        <w:r w:rsidR="006D12E5" w:rsidRPr="00DA2232">
          <w:rPr>
            <w:rStyle w:val="Hyperlink"/>
            <w:noProof/>
          </w:rPr>
          <w:t>Priority male populations</w:t>
        </w:r>
        <w:r w:rsidR="006D12E5">
          <w:rPr>
            <w:noProof/>
            <w:webHidden/>
          </w:rPr>
          <w:tab/>
        </w:r>
        <w:r w:rsidR="006D12E5">
          <w:rPr>
            <w:noProof/>
            <w:webHidden/>
          </w:rPr>
          <w:fldChar w:fldCharType="begin"/>
        </w:r>
        <w:r w:rsidR="006D12E5">
          <w:rPr>
            <w:noProof/>
            <w:webHidden/>
          </w:rPr>
          <w:instrText xml:space="preserve"> PAGEREF _Toc515358496 \h </w:instrText>
        </w:r>
        <w:r w:rsidR="006D12E5">
          <w:rPr>
            <w:noProof/>
            <w:webHidden/>
          </w:rPr>
        </w:r>
        <w:r w:rsidR="006D12E5">
          <w:rPr>
            <w:noProof/>
            <w:webHidden/>
          </w:rPr>
          <w:fldChar w:fldCharType="separate"/>
        </w:r>
        <w:r w:rsidR="006D12E5">
          <w:rPr>
            <w:noProof/>
            <w:webHidden/>
          </w:rPr>
          <w:t>7</w:t>
        </w:r>
        <w:r w:rsidR="006D12E5">
          <w:rPr>
            <w:noProof/>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497" w:history="1">
        <w:r w:rsidR="006D12E5" w:rsidRPr="00DA2232">
          <w:rPr>
            <w:rStyle w:val="Hyperlink"/>
            <w:noProof/>
          </w:rPr>
          <w:t>Policy components</w:t>
        </w:r>
        <w:r w:rsidR="006D12E5">
          <w:rPr>
            <w:noProof/>
            <w:webHidden/>
          </w:rPr>
          <w:tab/>
        </w:r>
        <w:r w:rsidR="006D12E5">
          <w:rPr>
            <w:noProof/>
            <w:webHidden/>
          </w:rPr>
          <w:fldChar w:fldCharType="begin"/>
        </w:r>
        <w:r w:rsidR="006D12E5">
          <w:rPr>
            <w:noProof/>
            <w:webHidden/>
          </w:rPr>
          <w:instrText xml:space="preserve"> PAGEREF _Toc515358497 \h </w:instrText>
        </w:r>
        <w:r w:rsidR="006D12E5">
          <w:rPr>
            <w:noProof/>
            <w:webHidden/>
          </w:rPr>
        </w:r>
        <w:r w:rsidR="006D12E5">
          <w:rPr>
            <w:noProof/>
            <w:webHidden/>
          </w:rPr>
          <w:fldChar w:fldCharType="separate"/>
        </w:r>
        <w:r w:rsidR="006D12E5">
          <w:rPr>
            <w:noProof/>
            <w:webHidden/>
          </w:rPr>
          <w:t>9</w:t>
        </w:r>
        <w:r w:rsidR="006D12E5">
          <w:rPr>
            <w:noProof/>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498" w:history="1">
        <w:r w:rsidR="006D12E5" w:rsidRPr="00DA2232">
          <w:rPr>
            <w:rStyle w:val="Hyperlink"/>
            <w:noProof/>
          </w:rPr>
          <w:t>Vision, purpose, goals and priorities</w:t>
        </w:r>
        <w:r w:rsidR="006D12E5">
          <w:rPr>
            <w:noProof/>
            <w:webHidden/>
          </w:rPr>
          <w:tab/>
        </w:r>
        <w:r w:rsidR="006D12E5">
          <w:rPr>
            <w:noProof/>
            <w:webHidden/>
          </w:rPr>
          <w:fldChar w:fldCharType="begin"/>
        </w:r>
        <w:r w:rsidR="006D12E5">
          <w:rPr>
            <w:noProof/>
            <w:webHidden/>
          </w:rPr>
          <w:instrText xml:space="preserve"> PAGEREF _Toc515358498 \h </w:instrText>
        </w:r>
        <w:r w:rsidR="006D12E5">
          <w:rPr>
            <w:noProof/>
            <w:webHidden/>
          </w:rPr>
        </w:r>
        <w:r w:rsidR="006D12E5">
          <w:rPr>
            <w:noProof/>
            <w:webHidden/>
          </w:rPr>
          <w:fldChar w:fldCharType="separate"/>
        </w:r>
        <w:r w:rsidR="006D12E5">
          <w:rPr>
            <w:noProof/>
            <w:webHidden/>
          </w:rPr>
          <w:t>10</w:t>
        </w:r>
        <w:r w:rsidR="006D12E5">
          <w:rPr>
            <w:noProof/>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499" w:history="1">
        <w:r w:rsidR="006D12E5" w:rsidRPr="00DA2232">
          <w:rPr>
            <w:rStyle w:val="Hyperlink"/>
            <w:noProof/>
          </w:rPr>
          <w:t>Areas for action</w:t>
        </w:r>
        <w:r w:rsidR="006D12E5">
          <w:rPr>
            <w:noProof/>
            <w:webHidden/>
          </w:rPr>
          <w:tab/>
        </w:r>
        <w:r w:rsidR="006D12E5">
          <w:rPr>
            <w:noProof/>
            <w:webHidden/>
          </w:rPr>
          <w:fldChar w:fldCharType="begin"/>
        </w:r>
        <w:r w:rsidR="006D12E5">
          <w:rPr>
            <w:noProof/>
            <w:webHidden/>
          </w:rPr>
          <w:instrText xml:space="preserve"> PAGEREF _Toc515358499 \h </w:instrText>
        </w:r>
        <w:r w:rsidR="006D12E5">
          <w:rPr>
            <w:noProof/>
            <w:webHidden/>
          </w:rPr>
        </w:r>
        <w:r w:rsidR="006D12E5">
          <w:rPr>
            <w:noProof/>
            <w:webHidden/>
          </w:rPr>
          <w:fldChar w:fldCharType="separate"/>
        </w:r>
        <w:r w:rsidR="006D12E5">
          <w:rPr>
            <w:noProof/>
            <w:webHidden/>
          </w:rPr>
          <w:t>11</w:t>
        </w:r>
        <w:r w:rsidR="006D12E5">
          <w:rPr>
            <w:noProof/>
            <w:webHidden/>
          </w:rPr>
          <w:fldChar w:fldCharType="end"/>
        </w:r>
      </w:hyperlink>
    </w:p>
    <w:p w:rsidR="006D12E5" w:rsidRDefault="00F93498">
      <w:pPr>
        <w:pStyle w:val="TOC1"/>
        <w:rPr>
          <w:rFonts w:asciiTheme="minorHAnsi" w:eastAsiaTheme="minorEastAsia" w:hAnsiTheme="minorHAnsi" w:cstheme="minorBidi"/>
          <w:sz w:val="22"/>
          <w:lang w:eastAsia="en-AU"/>
        </w:rPr>
      </w:pPr>
      <w:hyperlink w:anchor="_Toc515358500" w:history="1">
        <w:r w:rsidR="006D12E5" w:rsidRPr="00DA2232">
          <w:rPr>
            <w:rStyle w:val="Hyperlink"/>
          </w:rPr>
          <w:t>Using the Policy</w:t>
        </w:r>
        <w:r w:rsidR="006D12E5">
          <w:rPr>
            <w:webHidden/>
          </w:rPr>
          <w:tab/>
        </w:r>
        <w:r w:rsidR="006D12E5">
          <w:rPr>
            <w:webHidden/>
          </w:rPr>
          <w:fldChar w:fldCharType="begin"/>
        </w:r>
        <w:r w:rsidR="006D12E5">
          <w:rPr>
            <w:webHidden/>
          </w:rPr>
          <w:instrText xml:space="preserve"> PAGEREF _Toc515358500 \h </w:instrText>
        </w:r>
        <w:r w:rsidR="006D12E5">
          <w:rPr>
            <w:webHidden/>
          </w:rPr>
        </w:r>
        <w:r w:rsidR="006D12E5">
          <w:rPr>
            <w:webHidden/>
          </w:rPr>
          <w:fldChar w:fldCharType="separate"/>
        </w:r>
        <w:r w:rsidR="006D12E5">
          <w:rPr>
            <w:webHidden/>
          </w:rPr>
          <w:t>19</w:t>
        </w:r>
        <w:r w:rsidR="006D12E5">
          <w:rPr>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501" w:history="1">
        <w:r w:rsidR="006D12E5" w:rsidRPr="00DA2232">
          <w:rPr>
            <w:rStyle w:val="Hyperlink"/>
            <w:noProof/>
          </w:rPr>
          <w:t>Audience</w:t>
        </w:r>
        <w:r w:rsidR="006D12E5">
          <w:rPr>
            <w:noProof/>
            <w:webHidden/>
          </w:rPr>
          <w:tab/>
        </w:r>
        <w:r w:rsidR="006D12E5">
          <w:rPr>
            <w:noProof/>
            <w:webHidden/>
          </w:rPr>
          <w:fldChar w:fldCharType="begin"/>
        </w:r>
        <w:r w:rsidR="006D12E5">
          <w:rPr>
            <w:noProof/>
            <w:webHidden/>
          </w:rPr>
          <w:instrText xml:space="preserve"> PAGEREF _Toc515358501 \h </w:instrText>
        </w:r>
        <w:r w:rsidR="006D12E5">
          <w:rPr>
            <w:noProof/>
            <w:webHidden/>
          </w:rPr>
        </w:r>
        <w:r w:rsidR="006D12E5">
          <w:rPr>
            <w:noProof/>
            <w:webHidden/>
          </w:rPr>
          <w:fldChar w:fldCharType="separate"/>
        </w:r>
        <w:r w:rsidR="006D12E5">
          <w:rPr>
            <w:noProof/>
            <w:webHidden/>
          </w:rPr>
          <w:t>19</w:t>
        </w:r>
        <w:r w:rsidR="006D12E5">
          <w:rPr>
            <w:noProof/>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502" w:history="1">
        <w:r w:rsidR="006D12E5" w:rsidRPr="00DA2232">
          <w:rPr>
            <w:rStyle w:val="Hyperlink"/>
            <w:noProof/>
          </w:rPr>
          <w:t>Putting the Policy into practice</w:t>
        </w:r>
        <w:r w:rsidR="006D12E5">
          <w:rPr>
            <w:noProof/>
            <w:webHidden/>
          </w:rPr>
          <w:tab/>
        </w:r>
        <w:r w:rsidR="006D12E5">
          <w:rPr>
            <w:noProof/>
            <w:webHidden/>
          </w:rPr>
          <w:fldChar w:fldCharType="begin"/>
        </w:r>
        <w:r w:rsidR="006D12E5">
          <w:rPr>
            <w:noProof/>
            <w:webHidden/>
          </w:rPr>
          <w:instrText xml:space="preserve"> PAGEREF _Toc515358502 \h </w:instrText>
        </w:r>
        <w:r w:rsidR="006D12E5">
          <w:rPr>
            <w:noProof/>
            <w:webHidden/>
          </w:rPr>
        </w:r>
        <w:r w:rsidR="006D12E5">
          <w:rPr>
            <w:noProof/>
            <w:webHidden/>
          </w:rPr>
          <w:fldChar w:fldCharType="separate"/>
        </w:r>
        <w:r w:rsidR="006D12E5">
          <w:rPr>
            <w:noProof/>
            <w:webHidden/>
          </w:rPr>
          <w:t>19</w:t>
        </w:r>
        <w:r w:rsidR="006D12E5">
          <w:rPr>
            <w:noProof/>
            <w:webHidden/>
          </w:rPr>
          <w:fldChar w:fldCharType="end"/>
        </w:r>
      </w:hyperlink>
    </w:p>
    <w:p w:rsidR="006D12E5" w:rsidRDefault="00F93498">
      <w:pPr>
        <w:pStyle w:val="TOC1"/>
        <w:rPr>
          <w:rFonts w:asciiTheme="minorHAnsi" w:eastAsiaTheme="minorEastAsia" w:hAnsiTheme="minorHAnsi" w:cstheme="minorBidi"/>
          <w:sz w:val="22"/>
          <w:lang w:eastAsia="en-AU"/>
        </w:rPr>
      </w:pPr>
      <w:hyperlink w:anchor="_Toc515358503" w:history="1">
        <w:r w:rsidR="006D12E5" w:rsidRPr="00DA2232">
          <w:rPr>
            <w:rStyle w:val="Hyperlink"/>
          </w:rPr>
          <w:t>Monitoring the Policy</w:t>
        </w:r>
        <w:r w:rsidR="006D12E5">
          <w:rPr>
            <w:webHidden/>
          </w:rPr>
          <w:tab/>
        </w:r>
        <w:r w:rsidR="006D12E5">
          <w:rPr>
            <w:webHidden/>
          </w:rPr>
          <w:fldChar w:fldCharType="begin"/>
        </w:r>
        <w:r w:rsidR="006D12E5">
          <w:rPr>
            <w:webHidden/>
          </w:rPr>
          <w:instrText xml:space="preserve"> PAGEREF _Toc515358503 \h </w:instrText>
        </w:r>
        <w:r w:rsidR="006D12E5">
          <w:rPr>
            <w:webHidden/>
          </w:rPr>
        </w:r>
        <w:r w:rsidR="006D12E5">
          <w:rPr>
            <w:webHidden/>
          </w:rPr>
          <w:fldChar w:fldCharType="separate"/>
        </w:r>
        <w:r w:rsidR="006D12E5">
          <w:rPr>
            <w:webHidden/>
          </w:rPr>
          <w:t>20</w:t>
        </w:r>
        <w:r w:rsidR="006D12E5">
          <w:rPr>
            <w:webHidden/>
          </w:rPr>
          <w:fldChar w:fldCharType="end"/>
        </w:r>
      </w:hyperlink>
    </w:p>
    <w:p w:rsidR="006D12E5" w:rsidRDefault="00F93498">
      <w:pPr>
        <w:pStyle w:val="TOC1"/>
        <w:rPr>
          <w:rFonts w:asciiTheme="minorHAnsi" w:eastAsiaTheme="minorEastAsia" w:hAnsiTheme="minorHAnsi" w:cstheme="minorBidi"/>
          <w:sz w:val="22"/>
          <w:lang w:eastAsia="en-AU"/>
        </w:rPr>
      </w:pPr>
      <w:hyperlink w:anchor="_Toc515358504" w:history="1">
        <w:r w:rsidR="006D12E5" w:rsidRPr="00DA2232">
          <w:rPr>
            <w:rStyle w:val="Hyperlink"/>
          </w:rPr>
          <w:t>Glossary of terms</w:t>
        </w:r>
        <w:r w:rsidR="006D12E5">
          <w:rPr>
            <w:webHidden/>
          </w:rPr>
          <w:tab/>
        </w:r>
        <w:r w:rsidR="006D12E5">
          <w:rPr>
            <w:webHidden/>
          </w:rPr>
          <w:fldChar w:fldCharType="begin"/>
        </w:r>
        <w:r w:rsidR="006D12E5">
          <w:rPr>
            <w:webHidden/>
          </w:rPr>
          <w:instrText xml:space="preserve"> PAGEREF _Toc515358504 \h </w:instrText>
        </w:r>
        <w:r w:rsidR="006D12E5">
          <w:rPr>
            <w:webHidden/>
          </w:rPr>
        </w:r>
        <w:r w:rsidR="006D12E5">
          <w:rPr>
            <w:webHidden/>
          </w:rPr>
          <w:fldChar w:fldCharType="separate"/>
        </w:r>
        <w:r w:rsidR="006D12E5">
          <w:rPr>
            <w:webHidden/>
          </w:rPr>
          <w:t>21</w:t>
        </w:r>
        <w:r w:rsidR="006D12E5">
          <w:rPr>
            <w:webHidden/>
          </w:rPr>
          <w:fldChar w:fldCharType="end"/>
        </w:r>
      </w:hyperlink>
    </w:p>
    <w:p w:rsidR="006D12E5" w:rsidRDefault="00F93498">
      <w:pPr>
        <w:pStyle w:val="TOC1"/>
        <w:rPr>
          <w:rFonts w:asciiTheme="minorHAnsi" w:eastAsiaTheme="minorEastAsia" w:hAnsiTheme="minorHAnsi" w:cstheme="minorBidi"/>
          <w:sz w:val="22"/>
          <w:lang w:eastAsia="en-AU"/>
        </w:rPr>
      </w:pPr>
      <w:hyperlink w:anchor="_Toc515358505" w:history="1">
        <w:r w:rsidR="006D12E5" w:rsidRPr="00DA2232">
          <w:rPr>
            <w:rStyle w:val="Hyperlink"/>
          </w:rPr>
          <w:t>References</w:t>
        </w:r>
        <w:r w:rsidR="006D12E5">
          <w:rPr>
            <w:webHidden/>
          </w:rPr>
          <w:tab/>
        </w:r>
        <w:r w:rsidR="006D12E5">
          <w:rPr>
            <w:webHidden/>
          </w:rPr>
          <w:fldChar w:fldCharType="begin"/>
        </w:r>
        <w:r w:rsidR="006D12E5">
          <w:rPr>
            <w:webHidden/>
          </w:rPr>
          <w:instrText xml:space="preserve"> PAGEREF _Toc515358505 \h </w:instrText>
        </w:r>
        <w:r w:rsidR="006D12E5">
          <w:rPr>
            <w:webHidden/>
          </w:rPr>
        </w:r>
        <w:r w:rsidR="006D12E5">
          <w:rPr>
            <w:webHidden/>
          </w:rPr>
          <w:fldChar w:fldCharType="separate"/>
        </w:r>
        <w:r w:rsidR="006D12E5">
          <w:rPr>
            <w:webHidden/>
          </w:rPr>
          <w:t>22</w:t>
        </w:r>
        <w:r w:rsidR="006D12E5">
          <w:rPr>
            <w:webHidden/>
          </w:rPr>
          <w:fldChar w:fldCharType="end"/>
        </w:r>
      </w:hyperlink>
    </w:p>
    <w:p w:rsidR="006D12E5" w:rsidRDefault="00F93498">
      <w:pPr>
        <w:pStyle w:val="TOC1"/>
        <w:rPr>
          <w:rFonts w:asciiTheme="minorHAnsi" w:eastAsiaTheme="minorEastAsia" w:hAnsiTheme="minorHAnsi" w:cstheme="minorBidi"/>
          <w:sz w:val="22"/>
          <w:lang w:eastAsia="en-AU"/>
        </w:rPr>
      </w:pPr>
      <w:hyperlink w:anchor="_Toc515358506" w:history="1">
        <w:r w:rsidR="006D12E5" w:rsidRPr="00DA2232">
          <w:rPr>
            <w:rStyle w:val="Hyperlink"/>
          </w:rPr>
          <w:t>Appendices</w:t>
        </w:r>
        <w:r w:rsidR="006D12E5">
          <w:rPr>
            <w:webHidden/>
          </w:rPr>
          <w:tab/>
        </w:r>
        <w:r w:rsidR="006D12E5">
          <w:rPr>
            <w:webHidden/>
          </w:rPr>
          <w:fldChar w:fldCharType="begin"/>
        </w:r>
        <w:r w:rsidR="006D12E5">
          <w:rPr>
            <w:webHidden/>
          </w:rPr>
          <w:instrText xml:space="preserve"> PAGEREF _Toc515358506 \h </w:instrText>
        </w:r>
        <w:r w:rsidR="006D12E5">
          <w:rPr>
            <w:webHidden/>
          </w:rPr>
        </w:r>
        <w:r w:rsidR="006D12E5">
          <w:rPr>
            <w:webHidden/>
          </w:rPr>
          <w:fldChar w:fldCharType="separate"/>
        </w:r>
        <w:r w:rsidR="006D12E5">
          <w:rPr>
            <w:webHidden/>
          </w:rPr>
          <w:t>24</w:t>
        </w:r>
        <w:r w:rsidR="006D12E5">
          <w:rPr>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507" w:history="1">
        <w:r w:rsidR="006D12E5" w:rsidRPr="00DA2232">
          <w:rPr>
            <w:rStyle w:val="Hyperlink"/>
            <w:noProof/>
          </w:rPr>
          <w:t>Appendix 1: WA Men’s Health and Wellbeing Reference Group</w:t>
        </w:r>
        <w:r w:rsidR="006D12E5">
          <w:rPr>
            <w:noProof/>
            <w:webHidden/>
          </w:rPr>
          <w:tab/>
        </w:r>
        <w:r w:rsidR="006D12E5">
          <w:rPr>
            <w:noProof/>
            <w:webHidden/>
          </w:rPr>
          <w:fldChar w:fldCharType="begin"/>
        </w:r>
        <w:r w:rsidR="006D12E5">
          <w:rPr>
            <w:noProof/>
            <w:webHidden/>
          </w:rPr>
          <w:instrText xml:space="preserve"> PAGEREF _Toc515358507 \h </w:instrText>
        </w:r>
        <w:r w:rsidR="006D12E5">
          <w:rPr>
            <w:noProof/>
            <w:webHidden/>
          </w:rPr>
        </w:r>
        <w:r w:rsidR="006D12E5">
          <w:rPr>
            <w:noProof/>
            <w:webHidden/>
          </w:rPr>
          <w:fldChar w:fldCharType="separate"/>
        </w:r>
        <w:r w:rsidR="006D12E5">
          <w:rPr>
            <w:noProof/>
            <w:webHidden/>
          </w:rPr>
          <w:t>24</w:t>
        </w:r>
        <w:r w:rsidR="006D12E5">
          <w:rPr>
            <w:noProof/>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508" w:history="1">
        <w:r w:rsidR="006D12E5" w:rsidRPr="00DA2232">
          <w:rPr>
            <w:rStyle w:val="Hyperlink"/>
            <w:noProof/>
          </w:rPr>
          <w:t>Appendix 2: References for the Health Disparities for men infographic</w:t>
        </w:r>
        <w:r w:rsidR="006D12E5">
          <w:rPr>
            <w:noProof/>
            <w:webHidden/>
          </w:rPr>
          <w:tab/>
        </w:r>
        <w:r w:rsidR="006D12E5">
          <w:rPr>
            <w:noProof/>
            <w:webHidden/>
          </w:rPr>
          <w:fldChar w:fldCharType="begin"/>
        </w:r>
        <w:r w:rsidR="006D12E5">
          <w:rPr>
            <w:noProof/>
            <w:webHidden/>
          </w:rPr>
          <w:instrText xml:space="preserve"> PAGEREF _Toc515358508 \h </w:instrText>
        </w:r>
        <w:r w:rsidR="006D12E5">
          <w:rPr>
            <w:noProof/>
            <w:webHidden/>
          </w:rPr>
        </w:r>
        <w:r w:rsidR="006D12E5">
          <w:rPr>
            <w:noProof/>
            <w:webHidden/>
          </w:rPr>
          <w:fldChar w:fldCharType="separate"/>
        </w:r>
        <w:r w:rsidR="006D12E5">
          <w:rPr>
            <w:noProof/>
            <w:webHidden/>
          </w:rPr>
          <w:t>25</w:t>
        </w:r>
        <w:r w:rsidR="006D12E5">
          <w:rPr>
            <w:noProof/>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509" w:history="1">
        <w:r w:rsidR="006D12E5" w:rsidRPr="00DA2232">
          <w:rPr>
            <w:rStyle w:val="Hyperlink"/>
            <w:noProof/>
          </w:rPr>
          <w:t>Appendix 3: Related policies and frameworks</w:t>
        </w:r>
        <w:r w:rsidR="006D12E5">
          <w:rPr>
            <w:noProof/>
            <w:webHidden/>
          </w:rPr>
          <w:tab/>
        </w:r>
        <w:r w:rsidR="006D12E5">
          <w:rPr>
            <w:noProof/>
            <w:webHidden/>
          </w:rPr>
          <w:fldChar w:fldCharType="begin"/>
        </w:r>
        <w:r w:rsidR="006D12E5">
          <w:rPr>
            <w:noProof/>
            <w:webHidden/>
          </w:rPr>
          <w:instrText xml:space="preserve"> PAGEREF _Toc515358509 \h </w:instrText>
        </w:r>
        <w:r w:rsidR="006D12E5">
          <w:rPr>
            <w:noProof/>
            <w:webHidden/>
          </w:rPr>
        </w:r>
        <w:r w:rsidR="006D12E5">
          <w:rPr>
            <w:noProof/>
            <w:webHidden/>
          </w:rPr>
          <w:fldChar w:fldCharType="separate"/>
        </w:r>
        <w:r w:rsidR="006D12E5">
          <w:rPr>
            <w:noProof/>
            <w:webHidden/>
          </w:rPr>
          <w:t>26</w:t>
        </w:r>
        <w:r w:rsidR="006D12E5">
          <w:rPr>
            <w:noProof/>
            <w:webHidden/>
          </w:rPr>
          <w:fldChar w:fldCharType="end"/>
        </w:r>
      </w:hyperlink>
    </w:p>
    <w:p w:rsidR="006D12E5" w:rsidRDefault="00F93498">
      <w:pPr>
        <w:pStyle w:val="TOC2"/>
        <w:rPr>
          <w:rFonts w:asciiTheme="minorHAnsi" w:eastAsiaTheme="minorEastAsia" w:hAnsiTheme="minorHAnsi" w:cstheme="minorBidi"/>
          <w:noProof/>
          <w:sz w:val="22"/>
          <w:lang w:eastAsia="en-AU"/>
        </w:rPr>
      </w:pPr>
      <w:hyperlink w:anchor="_Toc515358510" w:history="1">
        <w:r w:rsidR="006D12E5" w:rsidRPr="00DA2232">
          <w:rPr>
            <w:rStyle w:val="Hyperlink"/>
            <w:noProof/>
          </w:rPr>
          <w:t>Appendix 4: Supporting documents – issues in depth</w:t>
        </w:r>
        <w:r w:rsidR="006D12E5">
          <w:rPr>
            <w:noProof/>
            <w:webHidden/>
          </w:rPr>
          <w:tab/>
        </w:r>
        <w:r w:rsidR="006D12E5">
          <w:rPr>
            <w:noProof/>
            <w:webHidden/>
          </w:rPr>
          <w:fldChar w:fldCharType="begin"/>
        </w:r>
        <w:r w:rsidR="006D12E5">
          <w:rPr>
            <w:noProof/>
            <w:webHidden/>
          </w:rPr>
          <w:instrText xml:space="preserve"> PAGEREF _Toc515358510 \h </w:instrText>
        </w:r>
        <w:r w:rsidR="006D12E5">
          <w:rPr>
            <w:noProof/>
            <w:webHidden/>
          </w:rPr>
        </w:r>
        <w:r w:rsidR="006D12E5">
          <w:rPr>
            <w:noProof/>
            <w:webHidden/>
          </w:rPr>
          <w:fldChar w:fldCharType="separate"/>
        </w:r>
        <w:r w:rsidR="006D12E5">
          <w:rPr>
            <w:noProof/>
            <w:webHidden/>
          </w:rPr>
          <w:t>27</w:t>
        </w:r>
        <w:r w:rsidR="006D12E5">
          <w:rPr>
            <w:noProof/>
            <w:webHidden/>
          </w:rPr>
          <w:fldChar w:fldCharType="end"/>
        </w:r>
      </w:hyperlink>
    </w:p>
    <w:p w:rsidR="0064686E" w:rsidRDefault="0064686E">
      <w:r>
        <w:rPr>
          <w:b/>
          <w:bCs/>
          <w:noProof/>
        </w:rPr>
        <w:fldChar w:fldCharType="end"/>
      </w:r>
    </w:p>
    <w:p w:rsidR="00863A06" w:rsidRDefault="00863A06" w:rsidP="00C70281">
      <w:pPr>
        <w:jc w:val="right"/>
      </w:pPr>
    </w:p>
    <w:p w:rsidR="006A05B1" w:rsidRDefault="006A05B1">
      <w:pPr>
        <w:spacing w:after="0"/>
      </w:pPr>
      <w:r>
        <w:br w:type="page"/>
      </w:r>
    </w:p>
    <w:p w:rsidR="007B60AC" w:rsidRDefault="007B60AC" w:rsidP="007B60AC">
      <w:pPr>
        <w:pStyle w:val="Heading1"/>
      </w:pPr>
      <w:bookmarkStart w:id="0" w:name="_Toc515358491"/>
      <w:r>
        <w:lastRenderedPageBreak/>
        <w:t>Acknowledgements</w:t>
      </w:r>
      <w:bookmarkEnd w:id="0"/>
    </w:p>
    <w:p w:rsidR="006A05B1" w:rsidRDefault="006A05B1" w:rsidP="006A05B1">
      <w:pPr>
        <w:rPr>
          <w:szCs w:val="24"/>
        </w:rPr>
      </w:pPr>
      <w:r w:rsidRPr="002E2B81">
        <w:rPr>
          <w:szCs w:val="24"/>
        </w:rPr>
        <w:t xml:space="preserve">The </w:t>
      </w:r>
      <w:r w:rsidR="009757F8" w:rsidRPr="009757F8">
        <w:rPr>
          <w:i/>
          <w:szCs w:val="24"/>
        </w:rPr>
        <w:t xml:space="preserve">draft </w:t>
      </w:r>
      <w:r w:rsidRPr="00D50603">
        <w:rPr>
          <w:i/>
        </w:rPr>
        <w:t>Western Australian Men’s Health and Wellbeing Policy</w:t>
      </w:r>
      <w:r>
        <w:t xml:space="preserve"> (the Policy) </w:t>
      </w:r>
      <w:r w:rsidRPr="002E2B81">
        <w:rPr>
          <w:szCs w:val="24"/>
        </w:rPr>
        <w:t xml:space="preserve">is the result of </w:t>
      </w:r>
      <w:r w:rsidR="00C11012">
        <w:rPr>
          <w:szCs w:val="24"/>
        </w:rPr>
        <w:t xml:space="preserve">extensive consultation and considered commentary from </w:t>
      </w:r>
      <w:r w:rsidRPr="002E2B81">
        <w:rPr>
          <w:szCs w:val="24"/>
        </w:rPr>
        <w:t>a large number of organisations and individuals across the W</w:t>
      </w:r>
      <w:r>
        <w:rPr>
          <w:szCs w:val="24"/>
        </w:rPr>
        <w:t xml:space="preserve">estern Australian </w:t>
      </w:r>
      <w:r w:rsidRPr="002E2B81">
        <w:rPr>
          <w:szCs w:val="24"/>
        </w:rPr>
        <w:t>health system and community. We would like to sincerely thank all those who contributed</w:t>
      </w:r>
      <w:r>
        <w:rPr>
          <w:szCs w:val="24"/>
        </w:rPr>
        <w:t>,</w:t>
      </w:r>
      <w:r w:rsidRPr="002E2B81">
        <w:rPr>
          <w:szCs w:val="24"/>
        </w:rPr>
        <w:t xml:space="preserve"> especially the members of the </w:t>
      </w:r>
      <w:r w:rsidR="008570AC">
        <w:rPr>
          <w:szCs w:val="24"/>
        </w:rPr>
        <w:t>Policy Reference Group</w:t>
      </w:r>
      <w:r>
        <w:rPr>
          <w:szCs w:val="24"/>
        </w:rPr>
        <w:t xml:space="preserve"> (refer </w:t>
      </w:r>
      <w:r w:rsidRPr="004243EA">
        <w:rPr>
          <w:szCs w:val="24"/>
        </w:rPr>
        <w:t xml:space="preserve">to </w:t>
      </w:r>
      <w:hyperlink w:anchor="_Appendix_1:_WA" w:history="1">
        <w:r w:rsidRPr="001563E9">
          <w:rPr>
            <w:rStyle w:val="Hyperlink"/>
            <w:szCs w:val="24"/>
          </w:rPr>
          <w:t xml:space="preserve">Appendix </w:t>
        </w:r>
        <w:r>
          <w:rPr>
            <w:rStyle w:val="Hyperlink"/>
            <w:szCs w:val="24"/>
          </w:rPr>
          <w:t>1</w:t>
        </w:r>
      </w:hyperlink>
      <w:r>
        <w:rPr>
          <w:szCs w:val="24"/>
        </w:rPr>
        <w:t>),</w:t>
      </w:r>
      <w:r w:rsidRPr="002E2B81">
        <w:rPr>
          <w:szCs w:val="24"/>
        </w:rPr>
        <w:t xml:space="preserve"> who provided content expertise and insight, community linkages, strategic guidance</w:t>
      </w:r>
      <w:r>
        <w:rPr>
          <w:szCs w:val="24"/>
        </w:rPr>
        <w:t>,</w:t>
      </w:r>
      <w:r w:rsidRPr="002E2B81">
        <w:rPr>
          <w:szCs w:val="24"/>
        </w:rPr>
        <w:t xml:space="preserve"> and a </w:t>
      </w:r>
      <w:r>
        <w:rPr>
          <w:szCs w:val="24"/>
        </w:rPr>
        <w:t>commitment t</w:t>
      </w:r>
      <w:r w:rsidRPr="002E2B81">
        <w:rPr>
          <w:szCs w:val="24"/>
        </w:rPr>
        <w:t xml:space="preserve">o optimise the health and wellbeing outcomes of </w:t>
      </w:r>
      <w:r w:rsidR="008570AC">
        <w:rPr>
          <w:szCs w:val="24"/>
        </w:rPr>
        <w:t>men</w:t>
      </w:r>
      <w:r w:rsidRPr="002E2B81">
        <w:rPr>
          <w:szCs w:val="24"/>
        </w:rPr>
        <w:t xml:space="preserve"> in </w:t>
      </w:r>
      <w:r>
        <w:rPr>
          <w:szCs w:val="24"/>
        </w:rPr>
        <w:t>WA</w:t>
      </w:r>
      <w:r w:rsidRPr="002E2B81">
        <w:rPr>
          <w:szCs w:val="24"/>
        </w:rPr>
        <w:t>.</w:t>
      </w:r>
    </w:p>
    <w:p w:rsidR="006A05B1" w:rsidRDefault="006A05B1">
      <w:pPr>
        <w:spacing w:after="0"/>
        <w:rPr>
          <w:szCs w:val="24"/>
        </w:rPr>
      </w:pPr>
      <w:r>
        <w:rPr>
          <w:szCs w:val="24"/>
        </w:rPr>
        <w:br w:type="page"/>
      </w:r>
    </w:p>
    <w:p w:rsidR="007B60AC" w:rsidRDefault="007B60AC" w:rsidP="007B60AC">
      <w:pPr>
        <w:pStyle w:val="Heading1"/>
      </w:pPr>
      <w:bookmarkStart w:id="1" w:name="_Toc515358492"/>
      <w:r>
        <w:lastRenderedPageBreak/>
        <w:t>Overview</w:t>
      </w:r>
      <w:bookmarkEnd w:id="1"/>
    </w:p>
    <w:p w:rsidR="00134E83" w:rsidRDefault="00134E83" w:rsidP="00134E83">
      <w:r>
        <w:t>Men are significant and positive contributors to life in WA through their diverse family, work and community roles.</w:t>
      </w:r>
      <w:r>
        <w:fldChar w:fldCharType="begin"/>
      </w:r>
      <w:r w:rsidR="00CD64EF">
        <w:instrText xml:space="preserve"> ADDIN EN.CITE &lt;EndNote&gt;&lt;Cite&gt;&lt;Author&gt;Men&amp;apos;s Health &amp;amp; Wellbeing Western Australia&lt;/Author&gt;&lt;RecNum&gt;23&lt;/RecNum&gt;&lt;DisplayText&gt;&lt;style face="superscript"&gt;1&lt;/style&gt;&lt;/DisplayText&gt;&lt;record&gt;&lt;rec-number&gt;23&lt;/rec-number&gt;&lt;foreign-keys&gt;&lt;key app="EN" db-id="f2esp5fzdw0fpceaeevx2ez1wd5fxarzp0t9" timestamp="1516342825"&gt;23&lt;/key&gt;&lt;/foreign-keys&gt;&lt;ref-type name="Report"&gt;27&lt;/ref-type&gt;&lt;contributors&gt;&lt;authors&gt;&lt;author&gt;Men&amp;apos;s Health &amp;amp; Wellbeing Western Australia,&lt;/author&gt;&lt;/authors&gt;&lt;/contributors&gt;&lt;titles&gt;&lt;title&gt;Western Australian Male Health and Wellbeing Policy Information Paper&lt;/title&gt;&lt;/titles&gt;&lt;dates&gt;&lt;/dates&gt;&lt;pub-location&gt;Perth&lt;/pub-location&gt;&lt;publisher&gt;Men&amp;apos;s Health &amp;amp; Wellbeing Western Australia&lt;/publisher&gt;&lt;urls&gt;&lt;/urls&gt;&lt;/record&gt;&lt;/Cite&gt;&lt;/EndNote&gt;</w:instrText>
      </w:r>
      <w:r>
        <w:fldChar w:fldCharType="separate"/>
      </w:r>
      <w:r w:rsidR="00CD64EF" w:rsidRPr="00CD64EF">
        <w:rPr>
          <w:noProof/>
          <w:vertAlign w:val="superscript"/>
        </w:rPr>
        <w:t>1</w:t>
      </w:r>
      <w:r>
        <w:fldChar w:fldCharType="end"/>
      </w:r>
      <w:r>
        <w:t xml:space="preserve"> They need to be empowered to continue this positive involvement, allow young men to reach their potential and to support all men to enjoy a long and high quality life.</w:t>
      </w:r>
      <w:r>
        <w:fldChar w:fldCharType="begin"/>
      </w:r>
      <w:r w:rsidR="00CD64EF">
        <w:instrText xml:space="preserve"> ADDIN EN.CITE &lt;EndNote&gt;&lt;Cite&gt;&lt;Author&gt;Men&amp;apos;s Health &amp;amp; Wellbeing Western Australia&lt;/Author&gt;&lt;RecNum&gt;23&lt;/RecNum&gt;&lt;DisplayText&gt;&lt;style face="superscript"&gt;1&lt;/style&gt;&lt;/DisplayText&gt;&lt;record&gt;&lt;rec-number&gt;23&lt;/rec-number&gt;&lt;foreign-keys&gt;&lt;key app="EN" db-id="f2esp5fzdw0fpceaeevx2ez1wd5fxarzp0t9" timestamp="1516342825"&gt;23&lt;/key&gt;&lt;/foreign-keys&gt;&lt;ref-type name="Report"&gt;27&lt;/ref-type&gt;&lt;contributors&gt;&lt;authors&gt;&lt;author&gt;Men&amp;apos;s Health &amp;amp; Wellbeing Western Australia,&lt;/author&gt;&lt;/authors&gt;&lt;/contributors&gt;&lt;titles&gt;&lt;title&gt;Western Australian Male Health and Wellbeing Policy Information Paper&lt;/title&gt;&lt;/titles&gt;&lt;dates&gt;&lt;/dates&gt;&lt;pub-location&gt;Perth&lt;/pub-location&gt;&lt;publisher&gt;Men&amp;apos;s Health &amp;amp; Wellbeing Western Australia&lt;/publisher&gt;&lt;urls&gt;&lt;/urls&gt;&lt;/record&gt;&lt;/Cite&gt;&lt;/EndNote&gt;</w:instrText>
      </w:r>
      <w:r>
        <w:fldChar w:fldCharType="separate"/>
      </w:r>
      <w:r w:rsidR="00CD64EF" w:rsidRPr="00CD64EF">
        <w:rPr>
          <w:noProof/>
          <w:vertAlign w:val="superscript"/>
        </w:rPr>
        <w:t>1</w:t>
      </w:r>
      <w:r>
        <w:fldChar w:fldCharType="end"/>
      </w:r>
      <w:r>
        <w:t xml:space="preserve"> </w:t>
      </w:r>
    </w:p>
    <w:p w:rsidR="003176E0" w:rsidRDefault="00134E83" w:rsidP="003176E0">
      <w:r>
        <w:t>However, m</w:t>
      </w:r>
      <w:r w:rsidR="003F3B15">
        <w:t>en continue to face poorer outcomes than women on almost all measures of key health and wellbeing indicators</w:t>
      </w:r>
      <w:r w:rsidR="0006602E">
        <w:t>.</w:t>
      </w:r>
      <w:r w:rsidR="0006602E">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06602E">
        <w:fldChar w:fldCharType="separate"/>
      </w:r>
      <w:r w:rsidR="00CD64EF" w:rsidRPr="00CD64EF">
        <w:rPr>
          <w:noProof/>
          <w:vertAlign w:val="superscript"/>
        </w:rPr>
        <w:t>2</w:t>
      </w:r>
      <w:r w:rsidR="0006602E">
        <w:fldChar w:fldCharType="end"/>
      </w:r>
      <w:r w:rsidR="003F3B15">
        <w:t xml:space="preserve"> </w:t>
      </w:r>
      <w:r w:rsidR="003176E0">
        <w:rPr>
          <w:rFonts w:cs="Arial"/>
          <w:color w:val="2B2A29"/>
          <w:szCs w:val="24"/>
        </w:rPr>
        <w:t xml:space="preserve">They have </w:t>
      </w:r>
      <w:r w:rsidR="003176E0" w:rsidRPr="00605598">
        <w:rPr>
          <w:rFonts w:cs="Arial"/>
          <w:color w:val="2B2A29"/>
          <w:szCs w:val="24"/>
        </w:rPr>
        <w:t>lower life expectancy, and have higher levels of mortality from almost all non-gender specific ca</w:t>
      </w:r>
      <w:r w:rsidR="003176E0" w:rsidRPr="007A67F3">
        <w:rPr>
          <w:rFonts w:cs="Arial"/>
          <w:color w:val="2B2A29"/>
          <w:szCs w:val="24"/>
        </w:rPr>
        <w:t>uses of death including injury, cardiovascular</w:t>
      </w:r>
      <w:r w:rsidR="003176E0" w:rsidRPr="00605598">
        <w:rPr>
          <w:rFonts w:cs="Arial"/>
          <w:color w:val="2B2A29"/>
          <w:szCs w:val="24"/>
        </w:rPr>
        <w:t xml:space="preserve"> disease, cancer, suicide, respiratory disease, and obesity.</w:t>
      </w:r>
      <w:r w:rsidR="0006602E">
        <w:rPr>
          <w:rFonts w:cs="Arial"/>
          <w:color w:val="2B2A29"/>
          <w:szCs w:val="24"/>
        </w:rPr>
        <w:fldChar w:fldCharType="begin"/>
      </w:r>
      <w:r w:rsidR="00CD64EF">
        <w:rPr>
          <w:rFonts w:cs="Arial"/>
          <w:color w:val="2B2A29"/>
          <w:szCs w:val="24"/>
        </w:rPr>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06602E">
        <w:rPr>
          <w:rFonts w:cs="Arial"/>
          <w:color w:val="2B2A29"/>
          <w:szCs w:val="24"/>
        </w:rPr>
        <w:fldChar w:fldCharType="separate"/>
      </w:r>
      <w:r w:rsidR="00CD64EF" w:rsidRPr="00CD64EF">
        <w:rPr>
          <w:rFonts w:cs="Arial"/>
          <w:noProof/>
          <w:color w:val="2B2A29"/>
          <w:szCs w:val="24"/>
          <w:vertAlign w:val="superscript"/>
        </w:rPr>
        <w:t>2</w:t>
      </w:r>
      <w:r w:rsidR="0006602E">
        <w:rPr>
          <w:rFonts w:cs="Arial"/>
          <w:color w:val="2B2A29"/>
          <w:szCs w:val="24"/>
        </w:rPr>
        <w:fldChar w:fldCharType="end"/>
      </w:r>
      <w:r w:rsidR="003176E0" w:rsidRPr="00605598">
        <w:rPr>
          <w:rFonts w:cs="Arial"/>
          <w:color w:val="2B2A29"/>
          <w:szCs w:val="24"/>
        </w:rPr>
        <w:t xml:space="preserve"> </w:t>
      </w:r>
      <w:r w:rsidR="00173C58">
        <w:t>In WA, males experience a greater total disease burden than females (</w:t>
      </w:r>
      <w:r w:rsidR="00103723">
        <w:t>a</w:t>
      </w:r>
      <w:r w:rsidR="00173C58">
        <w:t xml:space="preserve">ge </w:t>
      </w:r>
      <w:r w:rsidR="00103723">
        <w:t>s</w:t>
      </w:r>
      <w:r w:rsidR="00173C58">
        <w:t xml:space="preserve">tandardised </w:t>
      </w:r>
      <w:r w:rsidR="00103723">
        <w:t>r</w:t>
      </w:r>
      <w:r w:rsidR="00173C58">
        <w:t>ate =</w:t>
      </w:r>
      <w:r w:rsidR="00103723">
        <w:t xml:space="preserve"> </w:t>
      </w:r>
      <w:r w:rsidR="00173C58">
        <w:t>208.0 males; 160.1 females).</w:t>
      </w:r>
      <w:r w:rsidR="00CD64EF">
        <w:fldChar w:fldCharType="begin"/>
      </w:r>
      <w:r w:rsidR="00CD64EF">
        <w:instrText xml:space="preserve"> ADDIN EN.CITE &lt;EndNote&gt;&lt;Cite&gt;&lt;Author&gt;Epidemiology Branch&lt;/Author&gt;&lt;Year&gt;2016&lt;/Year&gt;&lt;RecNum&gt;26&lt;/RecNum&gt;&lt;DisplayText&gt;&lt;style face="superscript"&gt;3&lt;/style&gt;&lt;/DisplayText&gt;&lt;record&gt;&lt;rec-number&gt;26&lt;/rec-number&gt;&lt;foreign-keys&gt;&lt;key app="EN" db-id="f2esp5fzdw0fpceaeevx2ez1wd5fxarzp0t9" timestamp="1516343179"&gt;26&lt;/key&gt;&lt;/foreign-keys&gt;&lt;ref-type name="Report"&gt;27&lt;/ref-type&gt;&lt;contributors&gt;&lt;authors&gt;&lt;author&gt;Epidemiology Branch,&lt;/author&gt;&lt;author&gt;Public Health Division,&lt;/author&gt;&lt;author&gt;Department of Health Western Australia,&lt;/author&gt;&lt;/authors&gt;&lt;/contributors&gt;&lt;titles&gt;&lt;title&gt;Overview of the burden of disease in Western Australia, 2011&lt;/title&gt;&lt;/titles&gt;&lt;dates&gt;&lt;year&gt;2016&lt;/year&gt;&lt;/dates&gt;&lt;pub-location&gt;Perth&lt;/pub-location&gt;&lt;publisher&gt;Department of Health Western Australia&lt;/publisher&gt;&lt;urls&gt;&lt;/urls&gt;&lt;/record&gt;&lt;/Cite&gt;&lt;/EndNote&gt;</w:instrText>
      </w:r>
      <w:r w:rsidR="00CD64EF">
        <w:fldChar w:fldCharType="separate"/>
      </w:r>
      <w:r w:rsidR="00CD64EF" w:rsidRPr="00CD64EF">
        <w:rPr>
          <w:noProof/>
          <w:vertAlign w:val="superscript"/>
        </w:rPr>
        <w:t>3</w:t>
      </w:r>
      <w:r w:rsidR="00CD64EF">
        <w:fldChar w:fldCharType="end"/>
      </w:r>
      <w:r w:rsidR="00173C58">
        <w:t xml:space="preserve"> </w:t>
      </w:r>
      <w:r w:rsidR="003176E0" w:rsidRPr="00605598">
        <w:rPr>
          <w:rFonts w:cs="Arial"/>
          <w:color w:val="2B2A29"/>
          <w:szCs w:val="24"/>
        </w:rPr>
        <w:t xml:space="preserve">These health outcomes are primarily influenced by </w:t>
      </w:r>
      <w:r w:rsidR="00673D63">
        <w:rPr>
          <w:rFonts w:cs="Arial"/>
          <w:color w:val="2B2A29"/>
          <w:szCs w:val="24"/>
        </w:rPr>
        <w:t>level of disadvantage</w:t>
      </w:r>
      <w:r w:rsidR="00103723">
        <w:rPr>
          <w:rFonts w:cs="Arial"/>
          <w:color w:val="2B2A29"/>
          <w:szCs w:val="24"/>
        </w:rPr>
        <w:t>;</w:t>
      </w:r>
      <w:r w:rsidR="003176E0" w:rsidRPr="007A67F3">
        <w:rPr>
          <w:rFonts w:cs="Arial"/>
          <w:color w:val="2B2A29"/>
          <w:szCs w:val="24"/>
        </w:rPr>
        <w:t xml:space="preserve"> social and lifestyle factors</w:t>
      </w:r>
      <w:r w:rsidR="003176E0">
        <w:rPr>
          <w:rFonts w:cs="Arial"/>
          <w:color w:val="2B2A29"/>
          <w:szCs w:val="24"/>
        </w:rPr>
        <w:t xml:space="preserve"> </w:t>
      </w:r>
      <w:r w:rsidR="003176E0" w:rsidRPr="00605598">
        <w:rPr>
          <w:rFonts w:cs="Arial"/>
          <w:color w:val="2B2A29"/>
          <w:szCs w:val="24"/>
        </w:rPr>
        <w:t>such as smoking, excessive alcohol intake</w:t>
      </w:r>
      <w:r w:rsidR="00652F64">
        <w:rPr>
          <w:rFonts w:cs="Arial"/>
          <w:color w:val="2B2A29"/>
          <w:szCs w:val="24"/>
        </w:rPr>
        <w:t>,</w:t>
      </w:r>
      <w:r w:rsidR="003176E0" w:rsidRPr="00605598">
        <w:rPr>
          <w:rFonts w:cs="Arial"/>
          <w:color w:val="2B2A29"/>
          <w:szCs w:val="24"/>
        </w:rPr>
        <w:t xml:space="preserve"> and low fruit and vegetable intake; </w:t>
      </w:r>
      <w:r w:rsidR="003176E0">
        <w:rPr>
          <w:rFonts w:cs="Arial"/>
          <w:szCs w:val="24"/>
        </w:rPr>
        <w:t>participation in high risk activities</w:t>
      </w:r>
      <w:r w:rsidR="003176E0" w:rsidRPr="00605598">
        <w:rPr>
          <w:rFonts w:cs="Arial"/>
          <w:color w:val="2B2A29"/>
          <w:szCs w:val="24"/>
        </w:rPr>
        <w:t>; tendency to us</w:t>
      </w:r>
      <w:r w:rsidR="003176E0" w:rsidRPr="007A67F3">
        <w:rPr>
          <w:rFonts w:cs="Arial"/>
          <w:color w:val="2B2A29"/>
          <w:szCs w:val="24"/>
        </w:rPr>
        <w:t>e health and community services</w:t>
      </w:r>
      <w:r w:rsidR="003176E0">
        <w:rPr>
          <w:rFonts w:cs="Arial"/>
          <w:color w:val="2B2A29"/>
          <w:szCs w:val="24"/>
        </w:rPr>
        <w:t xml:space="preserve"> </w:t>
      </w:r>
      <w:r w:rsidR="003176E0" w:rsidRPr="00605598">
        <w:rPr>
          <w:rFonts w:cs="Arial"/>
          <w:color w:val="2B2A29"/>
          <w:szCs w:val="24"/>
        </w:rPr>
        <w:t>less and at a later stage when encountering a health or illness concern; and poorer social connec</w:t>
      </w:r>
      <w:r w:rsidR="003176E0">
        <w:rPr>
          <w:rFonts w:cs="Arial"/>
          <w:color w:val="2B2A29"/>
          <w:szCs w:val="24"/>
        </w:rPr>
        <w:t>tions</w:t>
      </w:r>
      <w:r w:rsidR="003176E0" w:rsidRPr="00605598">
        <w:rPr>
          <w:rFonts w:cs="Arial"/>
          <w:color w:val="2B2A29"/>
          <w:szCs w:val="24"/>
        </w:rPr>
        <w:t>.</w:t>
      </w:r>
      <w:r w:rsidR="0006602E">
        <w:rPr>
          <w:rFonts w:cs="Arial"/>
          <w:color w:val="2B2A29"/>
          <w:szCs w:val="24"/>
        </w:rPr>
        <w:fldChar w:fldCharType="begin"/>
      </w:r>
      <w:r w:rsidR="00CD64EF">
        <w:rPr>
          <w:rFonts w:cs="Arial"/>
          <w:color w:val="2B2A29"/>
          <w:szCs w:val="24"/>
        </w:rPr>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06602E">
        <w:rPr>
          <w:rFonts w:cs="Arial"/>
          <w:color w:val="2B2A29"/>
          <w:szCs w:val="24"/>
        </w:rPr>
        <w:fldChar w:fldCharType="separate"/>
      </w:r>
      <w:r w:rsidR="00CD64EF" w:rsidRPr="00CD64EF">
        <w:rPr>
          <w:rFonts w:cs="Arial"/>
          <w:noProof/>
          <w:color w:val="2B2A29"/>
          <w:szCs w:val="24"/>
          <w:vertAlign w:val="superscript"/>
        </w:rPr>
        <w:t>2</w:t>
      </w:r>
      <w:r w:rsidR="0006602E">
        <w:rPr>
          <w:rFonts w:cs="Arial"/>
          <w:color w:val="2B2A29"/>
          <w:szCs w:val="24"/>
        </w:rPr>
        <w:fldChar w:fldCharType="end"/>
      </w:r>
      <w:r w:rsidR="00673D63">
        <w:t xml:space="preserve"> </w:t>
      </w:r>
      <w:r w:rsidR="003176E0">
        <w:rPr>
          <w:rFonts w:cs="Arial"/>
          <w:szCs w:val="24"/>
        </w:rPr>
        <w:t xml:space="preserve">The </w:t>
      </w:r>
      <w:hyperlink w:anchor="_Health_disparities_for" w:history="1">
        <w:r w:rsidR="00673D63">
          <w:rPr>
            <w:rStyle w:val="Hyperlink"/>
          </w:rPr>
          <w:t>Health disparities for men infographic</w:t>
        </w:r>
      </w:hyperlink>
      <w:r w:rsidR="00652F64">
        <w:rPr>
          <w:rStyle w:val="Hyperlink"/>
        </w:rPr>
        <w:t xml:space="preserve"> </w:t>
      </w:r>
      <w:r w:rsidR="00652F64" w:rsidRPr="00DE1F22">
        <w:rPr>
          <w:rFonts w:cs="Arial"/>
          <w:szCs w:val="24"/>
        </w:rPr>
        <w:t xml:space="preserve">on page </w:t>
      </w:r>
      <w:r w:rsidR="00DE1F22">
        <w:rPr>
          <w:rFonts w:cs="Arial"/>
          <w:szCs w:val="24"/>
        </w:rPr>
        <w:t>6</w:t>
      </w:r>
      <w:r w:rsidR="00652F64" w:rsidRPr="00DE1F22">
        <w:rPr>
          <w:rFonts w:cs="Arial"/>
          <w:szCs w:val="24"/>
        </w:rPr>
        <w:t xml:space="preserve"> of this </w:t>
      </w:r>
      <w:r w:rsidR="00652F64" w:rsidRPr="006840FD">
        <w:rPr>
          <w:rFonts w:cs="Arial"/>
          <w:szCs w:val="24"/>
        </w:rPr>
        <w:t>document</w:t>
      </w:r>
      <w:r w:rsidR="00652F64" w:rsidRPr="006840FD">
        <w:rPr>
          <w:rStyle w:val="Hyperlink"/>
          <w:u w:val="none"/>
        </w:rPr>
        <w:t xml:space="preserve"> </w:t>
      </w:r>
      <w:r w:rsidR="003176E0" w:rsidRPr="006840FD">
        <w:rPr>
          <w:rFonts w:cs="Arial"/>
          <w:szCs w:val="24"/>
        </w:rPr>
        <w:t>clearly</w:t>
      </w:r>
      <w:r w:rsidR="003176E0">
        <w:rPr>
          <w:rFonts w:cs="Arial"/>
          <w:szCs w:val="24"/>
        </w:rPr>
        <w:t xml:space="preserve"> depicts the crisis of men’s health and wellbeing and </w:t>
      </w:r>
      <w:r w:rsidR="00652F64">
        <w:rPr>
          <w:rFonts w:cs="Arial"/>
          <w:szCs w:val="24"/>
        </w:rPr>
        <w:t xml:space="preserve">the need for more action to be </w:t>
      </w:r>
      <w:r w:rsidR="003176E0">
        <w:t xml:space="preserve">taken in </w:t>
      </w:r>
      <w:r w:rsidR="00DE1F22">
        <w:t>WA</w:t>
      </w:r>
      <w:r w:rsidR="00746E40">
        <w:t xml:space="preserve"> </w:t>
      </w:r>
      <w:r w:rsidR="003176E0">
        <w:t>to address and prioritise the issue.</w:t>
      </w:r>
    </w:p>
    <w:p w:rsidR="003176E0" w:rsidRPr="00720902" w:rsidRDefault="003176E0" w:rsidP="003176E0">
      <w:r>
        <w:t>From a psychosocial, economic and social point of view, improving men's health and wellbeing is better for men, their partners and families, the community and the economy.</w:t>
      </w:r>
      <w:r w:rsidR="00746E40">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746E40">
        <w:fldChar w:fldCharType="separate"/>
      </w:r>
      <w:r w:rsidR="00CD64EF" w:rsidRPr="00CD64EF">
        <w:rPr>
          <w:noProof/>
          <w:vertAlign w:val="superscript"/>
        </w:rPr>
        <w:t>2</w:t>
      </w:r>
      <w:r w:rsidR="00746E40">
        <w:fldChar w:fldCharType="end"/>
      </w:r>
      <w:r w:rsidRPr="007744BA">
        <w:t xml:space="preserve"> </w:t>
      </w:r>
      <w:r w:rsidR="00673D63">
        <w:t>Supporting the health and wellbeing of men needs to be recognised as a whole-of-community issue. This should include a focus on promoting and facilitating men's healthy living</w:t>
      </w:r>
      <w:r w:rsidR="00DA5DCE">
        <w:t xml:space="preserve"> and</w:t>
      </w:r>
      <w:r w:rsidR="00673D63">
        <w:t xml:space="preserve"> strengthening health and community service delivery to men</w:t>
      </w:r>
      <w:r w:rsidR="00DA5DCE">
        <w:t>.</w:t>
      </w:r>
      <w:r w:rsidR="00E9726B">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E9726B">
        <w:fldChar w:fldCharType="separate"/>
      </w:r>
      <w:r w:rsidR="00CD64EF" w:rsidRPr="00CD64EF">
        <w:rPr>
          <w:noProof/>
          <w:vertAlign w:val="superscript"/>
        </w:rPr>
        <w:t>2</w:t>
      </w:r>
      <w:r w:rsidR="00E9726B">
        <w:fldChar w:fldCharType="end"/>
      </w:r>
    </w:p>
    <w:p w:rsidR="003176E0" w:rsidRDefault="00FF7C8B" w:rsidP="003176E0">
      <w:r>
        <w:t xml:space="preserve">Although the </w:t>
      </w:r>
      <w:r w:rsidR="003176E0">
        <w:t>men’s health and wellbeing sector in WA</w:t>
      </w:r>
      <w:r>
        <w:t xml:space="preserve"> lacks a clear definition and identity</w:t>
      </w:r>
      <w:r w:rsidR="003176E0">
        <w:t>, there is an existing network of services that can be leveraged as the vehicle for improving men’s health and wellbeing outcomes.</w:t>
      </w:r>
      <w:r w:rsidR="00E9726B">
        <w:fldChar w:fldCharType="begin"/>
      </w:r>
      <w:r w:rsidR="00CD64EF">
        <w:instrText xml:space="preserve"> ADDIN EN.CITE &lt;EndNote&gt;&lt;Cite ExcludeYear="1"&gt;&lt;Author&gt;Men&amp;apos;s Health &amp;amp; Wellbeing Western Australia&lt;/Author&gt;&lt;RecNum&gt;23&lt;/RecNum&gt;&lt;DisplayText&gt;&lt;style face="superscript"&gt;1&lt;/style&gt;&lt;/DisplayText&gt;&lt;record&gt;&lt;rec-number&gt;23&lt;/rec-number&gt;&lt;foreign-keys&gt;&lt;key app="EN" db-id="f2esp5fzdw0fpceaeevx2ez1wd5fxarzp0t9" timestamp="1516342825"&gt;23&lt;/key&gt;&lt;/foreign-keys&gt;&lt;ref-type name="Report"&gt;27&lt;/ref-type&gt;&lt;contributors&gt;&lt;authors&gt;&lt;author&gt;Men&amp;apos;s Health &amp;amp; Wellbeing Western Australia,&lt;/author&gt;&lt;/authors&gt;&lt;/contributors&gt;&lt;titles&gt;&lt;title&gt;Western Australian Male Health and Wellbeing Policy Information Paper&lt;/title&gt;&lt;/titles&gt;&lt;dates&gt;&lt;/dates&gt;&lt;pub-location&gt;Perth&lt;/pub-location&gt;&lt;publisher&gt;Men&amp;apos;s Health &amp;amp; Wellbeing Western Australia&lt;/publisher&gt;&lt;urls&gt;&lt;/urls&gt;&lt;/record&gt;&lt;/Cite&gt;&lt;/EndNote&gt;</w:instrText>
      </w:r>
      <w:r w:rsidR="00E9726B">
        <w:fldChar w:fldCharType="separate"/>
      </w:r>
      <w:r w:rsidR="00CD64EF" w:rsidRPr="00CD64EF">
        <w:rPr>
          <w:noProof/>
          <w:vertAlign w:val="superscript"/>
        </w:rPr>
        <w:t>1</w:t>
      </w:r>
      <w:r w:rsidR="00E9726B">
        <w:fldChar w:fldCharType="end"/>
      </w:r>
      <w:r w:rsidR="003176E0">
        <w:t xml:space="preserve"> </w:t>
      </w:r>
      <w:r w:rsidRPr="00DE1F22">
        <w:t>Al</w:t>
      </w:r>
      <w:r w:rsidR="003176E0" w:rsidRPr="00DE1F22">
        <w:t>l</w:t>
      </w:r>
      <w:r w:rsidR="003176E0">
        <w:t xml:space="preserve"> services </w:t>
      </w:r>
      <w:r>
        <w:t xml:space="preserve">must </w:t>
      </w:r>
      <w:r w:rsidR="003176E0">
        <w:t>recognise and address the health and wellbeing needs of men</w:t>
      </w:r>
      <w:r w:rsidR="00F60B66">
        <w:t xml:space="preserve"> and </w:t>
      </w:r>
      <w:r>
        <w:t xml:space="preserve">ensure they </w:t>
      </w:r>
      <w:r w:rsidR="00F60B66">
        <w:t>have a more strategic, coordinated and gendered approach.</w:t>
      </w:r>
      <w:r w:rsidR="00E9726B">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E9726B">
        <w:fldChar w:fldCharType="separate"/>
      </w:r>
      <w:r w:rsidR="00CD64EF" w:rsidRPr="00CD64EF">
        <w:rPr>
          <w:noProof/>
          <w:vertAlign w:val="superscript"/>
        </w:rPr>
        <w:t>2</w:t>
      </w:r>
      <w:r w:rsidR="00E9726B">
        <w:fldChar w:fldCharType="end"/>
      </w:r>
    </w:p>
    <w:p w:rsidR="003176E0" w:rsidRPr="003176E0" w:rsidRDefault="003176E0" w:rsidP="00D50603">
      <w:pPr>
        <w:rPr>
          <w:b/>
        </w:rPr>
      </w:pPr>
      <w:r w:rsidRPr="003176E0">
        <w:rPr>
          <w:b/>
        </w:rPr>
        <w:t>A timely response – WA Men’s Health and Wellbeing Policy</w:t>
      </w:r>
    </w:p>
    <w:p w:rsidR="003F3B15" w:rsidRPr="003F3B15" w:rsidRDefault="003F3B15" w:rsidP="005A54DD">
      <w:pPr>
        <w:spacing w:after="120"/>
      </w:pPr>
      <w:r w:rsidRPr="003F3B15">
        <w:t xml:space="preserve">A policy approach that can engage and empower men </w:t>
      </w:r>
      <w:r>
        <w:t>and</w:t>
      </w:r>
      <w:r w:rsidRPr="003F3B15">
        <w:t xml:space="preserve"> align the systems</w:t>
      </w:r>
      <w:r>
        <w:t xml:space="preserve">, services </w:t>
      </w:r>
      <w:r w:rsidRPr="003F3B15">
        <w:t xml:space="preserve">and </w:t>
      </w:r>
      <w:r>
        <w:t>c</w:t>
      </w:r>
      <w:r w:rsidRPr="003F3B15">
        <w:t xml:space="preserve">ommunities that support them </w:t>
      </w:r>
      <w:r>
        <w:t xml:space="preserve">is </w:t>
      </w:r>
      <w:r w:rsidR="003176E0">
        <w:t xml:space="preserve">urgently </w:t>
      </w:r>
      <w:r>
        <w:t>needed</w:t>
      </w:r>
      <w:r w:rsidR="00F60B66">
        <w:t xml:space="preserve">. </w:t>
      </w:r>
      <w:r>
        <w:t xml:space="preserve">The benefits of prioritising and addressing men’s health and wellbeing will be far reaching </w:t>
      </w:r>
      <w:r w:rsidR="000C2F59">
        <w:t xml:space="preserve">not just for men, but also their partners, families, the community and the economy. The development of the </w:t>
      </w:r>
      <w:r w:rsidR="000C2F59" w:rsidRPr="009757F8">
        <w:rPr>
          <w:i/>
        </w:rPr>
        <w:t>draft</w:t>
      </w:r>
      <w:r w:rsidR="000C2F59">
        <w:t xml:space="preserve"> </w:t>
      </w:r>
      <w:r w:rsidR="000C2F59" w:rsidRPr="00D50603">
        <w:rPr>
          <w:i/>
        </w:rPr>
        <w:t>Western Australian Men’s Health and Wellbeing Policy</w:t>
      </w:r>
      <w:r w:rsidR="000C2F59">
        <w:t xml:space="preserve"> (the Policy) is the first step towards recognising this important issue and calling people to action</w:t>
      </w:r>
      <w:r w:rsidR="000C2F59" w:rsidRPr="000C2F59">
        <w:t xml:space="preserve"> </w:t>
      </w:r>
      <w:r w:rsidR="000C2F59">
        <w:t>in WA.</w:t>
      </w:r>
      <w:r w:rsidR="00DA5DCE">
        <w:t xml:space="preserve"> For the purpose of this Policy, the term </w:t>
      </w:r>
      <w:hyperlink w:anchor="_Men" w:history="1">
        <w:r w:rsidR="00DA5DCE" w:rsidRPr="00DA5DCE">
          <w:rPr>
            <w:rStyle w:val="Hyperlink"/>
          </w:rPr>
          <w:t>‘men’</w:t>
        </w:r>
      </w:hyperlink>
      <w:r w:rsidR="00DA5DCE">
        <w:t xml:space="preserve"> refers to a male of any age, including boys.</w:t>
      </w:r>
    </w:p>
    <w:p w:rsidR="000C2F59" w:rsidRDefault="000C2F59" w:rsidP="000C2F59">
      <w:r>
        <w:t xml:space="preserve">The Policy was developed by the Health Networks Branch, </w:t>
      </w:r>
      <w:r w:rsidR="00036A5B">
        <w:t xml:space="preserve">WA </w:t>
      </w:r>
      <w:r>
        <w:t xml:space="preserve">Department of Health to demonstrate the WA health system’s commitment towards achieving the priority areas of the </w:t>
      </w:r>
      <w:hyperlink r:id="rId14" w:history="1">
        <w:r w:rsidRPr="00D50603">
          <w:rPr>
            <w:rStyle w:val="Hyperlink"/>
          </w:rPr>
          <w:t>National Male Health Policy: Building on the strengths of Australian male</w:t>
        </w:r>
        <w:r w:rsidR="00036A5B">
          <w:rPr>
            <w:rStyle w:val="Hyperlink"/>
          </w:rPr>
          <w:t>s.</w:t>
        </w:r>
      </w:hyperlink>
      <w:r w:rsidR="00E9726B" w:rsidRPr="00DE1F22">
        <w:rPr>
          <w:rStyle w:val="Hyperlink"/>
          <w:u w:val="none"/>
        </w:rPr>
        <w:fldChar w:fldCharType="begin"/>
      </w:r>
      <w:r w:rsidR="00CD64EF" w:rsidRPr="00DE1F22">
        <w:rPr>
          <w:rStyle w:val="Hyperlink"/>
          <w:u w:val="none"/>
        </w:rPr>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rsidR="00E9726B" w:rsidRPr="00DE1F22">
        <w:rPr>
          <w:rStyle w:val="Hyperlink"/>
          <w:u w:val="none"/>
        </w:rPr>
        <w:fldChar w:fldCharType="separate"/>
      </w:r>
      <w:r w:rsidR="00CD64EF" w:rsidRPr="00DE1F22">
        <w:rPr>
          <w:rStyle w:val="Hyperlink"/>
          <w:noProof/>
          <w:u w:val="none"/>
          <w:vertAlign w:val="superscript"/>
        </w:rPr>
        <w:t>4</w:t>
      </w:r>
      <w:r w:rsidR="00E9726B" w:rsidRPr="00DE1F22">
        <w:rPr>
          <w:rStyle w:val="Hyperlink"/>
          <w:u w:val="none"/>
        </w:rPr>
        <w:fldChar w:fldCharType="end"/>
      </w:r>
    </w:p>
    <w:p w:rsidR="000C2F59" w:rsidRDefault="005A54DD" w:rsidP="005A54DD">
      <w:pPr>
        <w:spacing w:after="120"/>
        <w:rPr>
          <w:rFonts w:cs="Arial"/>
          <w:szCs w:val="24"/>
        </w:rPr>
      </w:pPr>
      <w:r>
        <w:t xml:space="preserve">The purpose of </w:t>
      </w:r>
      <w:r w:rsidR="003176E0">
        <w:t>this</w:t>
      </w:r>
      <w:r w:rsidR="000C2F59">
        <w:t xml:space="preserve"> Policy </w:t>
      </w:r>
      <w:r>
        <w:t xml:space="preserve">is to </w:t>
      </w:r>
      <w:r w:rsidRPr="006156D7">
        <w:rPr>
          <w:rFonts w:cs="Arial"/>
          <w:szCs w:val="24"/>
        </w:rPr>
        <w:t xml:space="preserve">provide direction to </w:t>
      </w:r>
      <w:r w:rsidR="00C70281">
        <w:rPr>
          <w:rFonts w:cs="Arial"/>
          <w:szCs w:val="24"/>
        </w:rPr>
        <w:t xml:space="preserve">the </w:t>
      </w:r>
      <w:r w:rsidRPr="006156D7">
        <w:rPr>
          <w:rFonts w:cs="Arial"/>
          <w:szCs w:val="24"/>
        </w:rPr>
        <w:t xml:space="preserve">WA </w:t>
      </w:r>
      <w:r w:rsidR="00C70281">
        <w:rPr>
          <w:rFonts w:cs="Arial"/>
          <w:szCs w:val="24"/>
        </w:rPr>
        <w:t>h</w:t>
      </w:r>
      <w:r w:rsidRPr="006156D7">
        <w:rPr>
          <w:rFonts w:cs="Arial"/>
          <w:szCs w:val="24"/>
        </w:rPr>
        <w:t xml:space="preserve">ealth </w:t>
      </w:r>
      <w:r w:rsidR="00C70281">
        <w:rPr>
          <w:rFonts w:cs="Arial"/>
          <w:szCs w:val="24"/>
        </w:rPr>
        <w:t xml:space="preserve">system </w:t>
      </w:r>
      <w:r w:rsidRPr="006156D7">
        <w:rPr>
          <w:rFonts w:cs="Arial"/>
          <w:szCs w:val="24"/>
        </w:rPr>
        <w:t xml:space="preserve">and its partners to deliver strategies </w:t>
      </w:r>
      <w:r w:rsidR="003176E0">
        <w:rPr>
          <w:rFonts w:cs="Arial"/>
          <w:szCs w:val="24"/>
        </w:rPr>
        <w:t>to</w:t>
      </w:r>
      <w:r w:rsidRPr="006156D7">
        <w:rPr>
          <w:rFonts w:cs="Arial"/>
          <w:szCs w:val="24"/>
        </w:rPr>
        <w:t xml:space="preserve"> improve the physical, mental, social and emotional wellbeing of men and boys living in </w:t>
      </w:r>
      <w:r>
        <w:rPr>
          <w:rFonts w:cs="Arial"/>
          <w:szCs w:val="24"/>
        </w:rPr>
        <w:t>WA</w:t>
      </w:r>
      <w:r w:rsidRPr="006156D7">
        <w:rPr>
          <w:rFonts w:cs="Arial"/>
          <w:szCs w:val="24"/>
        </w:rPr>
        <w:t>.</w:t>
      </w:r>
      <w:r>
        <w:rPr>
          <w:rFonts w:cs="Arial"/>
          <w:szCs w:val="24"/>
        </w:rPr>
        <w:t xml:space="preserve"> </w:t>
      </w:r>
    </w:p>
    <w:p w:rsidR="001C2BCD" w:rsidRDefault="003176E0" w:rsidP="001C2BCD">
      <w:r>
        <w:rPr>
          <w:rFonts w:cs="Arial"/>
          <w:szCs w:val="24"/>
        </w:rPr>
        <w:t xml:space="preserve">The Policy recognises that the </w:t>
      </w:r>
      <w:r>
        <w:t>health and wellbeing of men is influenced by the complex and interwoven web of individual, interpersonal, organisational, social, environmental, political and economic factors know as social determinants of health</w:t>
      </w:r>
      <w:r w:rsidR="008434ED">
        <w:t>.</w:t>
      </w:r>
      <w:r w:rsidR="00E9726B">
        <w:fldChar w:fldCharType="begin"/>
      </w:r>
      <w:r w:rsidR="00CD64EF">
        <w:instrText xml:space="preserve"> ADDIN EN.CITE &lt;EndNote&gt;&lt;Cite&gt;&lt;Author&gt;World Health Organization&lt;/Author&gt;&lt;Year&gt;2018&lt;/Year&gt;&lt;RecNum&gt;78&lt;/RecNum&gt;&lt;DisplayText&gt;&lt;style face="superscript"&gt;5&lt;/style&gt;&lt;/DisplayText&gt;&lt;record&gt;&lt;rec-number&gt;78&lt;/rec-number&gt;&lt;foreign-keys&gt;&lt;key app="EN" db-id="f2esp5fzdw0fpceaeevx2ez1wd5fxarzp0t9" timestamp="1525763049"&gt;78&lt;/key&gt;&lt;/foreign-keys&gt;&lt;ref-type name="Web Page"&gt;12&lt;/ref-type&gt;&lt;contributors&gt;&lt;authors&gt;&lt;author&gt;World Health Organization,.&lt;/author&gt;&lt;/authors&gt;&lt;/contributors&gt;&lt;titles&gt;&lt;title&gt;About social determinants of health&lt;/title&gt;&lt;/titles&gt;&lt;volume&gt;2018&lt;/volume&gt;&lt;number&gt;8 May&lt;/number&gt;&lt;dates&gt;&lt;year&gt;2018&lt;/year&gt;&lt;/dates&gt;&lt;urls&gt;&lt;related-urls&gt;&lt;url&gt;&lt;style face="underline" font="default" size="100%"&gt;http://www.who.int/social_determinants/sdh_definition/en/&lt;/style&gt;&lt;/url&gt;&lt;/related-urls&gt;&lt;/urls&gt;&lt;/record&gt;&lt;/Cite&gt;&lt;/EndNote&gt;</w:instrText>
      </w:r>
      <w:r w:rsidR="00E9726B">
        <w:fldChar w:fldCharType="separate"/>
      </w:r>
      <w:r w:rsidR="00CD64EF" w:rsidRPr="00CD64EF">
        <w:rPr>
          <w:noProof/>
          <w:vertAlign w:val="superscript"/>
        </w:rPr>
        <w:t>5</w:t>
      </w:r>
      <w:r w:rsidR="00E9726B">
        <w:fldChar w:fldCharType="end"/>
      </w:r>
      <w:r w:rsidR="001C2BCD">
        <w:t xml:space="preserve"> They encourage us to have a deeper understanding of health than a focus on biology, physiology and anatomy.</w:t>
      </w:r>
    </w:p>
    <w:p w:rsidR="00DE1F22" w:rsidRDefault="00DE1F22" w:rsidP="001C2BCD"/>
    <w:p w:rsidR="00DE1F22" w:rsidRDefault="00DE1F22" w:rsidP="001C2BCD"/>
    <w:p w:rsidR="001C2BCD" w:rsidRPr="00C46D2E" w:rsidRDefault="001C2BCD" w:rsidP="001C2BCD">
      <w:pPr>
        <w:pStyle w:val="Figure"/>
      </w:pPr>
      <w:r w:rsidRPr="00C46D2E">
        <w:lastRenderedPageBreak/>
        <w:t xml:space="preserve">Figure </w:t>
      </w:r>
      <w:r>
        <w:t>1</w:t>
      </w:r>
      <w:r w:rsidRPr="00C46D2E">
        <w:t>. Social determinant</w:t>
      </w:r>
      <w:r w:rsidR="00DE1F22">
        <w:t>s</w:t>
      </w:r>
      <w:r w:rsidRPr="00C46D2E">
        <w:t xml:space="preserve"> of health</w:t>
      </w:r>
      <w:r w:rsidR="006840FD">
        <w:fldChar w:fldCharType="begin"/>
      </w:r>
      <w:r w:rsidR="006840FD">
        <w:instrText xml:space="preserve"> ADDIN EN.CITE &lt;EndNote&gt;&lt;Cite&gt;&lt;Author&gt;Dahlgern G&lt;/Author&gt;&lt;Year&gt;1993&lt;/Year&gt;&lt;RecNum&gt;89&lt;/RecNum&gt;&lt;DisplayText&gt;&lt;style face="superscript"&gt;6&lt;/style&gt;&lt;/DisplayText&gt;&lt;record&gt;&lt;rec-number&gt;89&lt;/rec-number&gt;&lt;foreign-keys&gt;&lt;key app="EN" db-id="f2esp5fzdw0fpceaeevx2ez1wd5fxarzp0t9" timestamp="1527143747"&gt;89&lt;/key&gt;&lt;/foreign-keys&gt;&lt;ref-type name="Web Page"&gt;12&lt;/ref-type&gt;&lt;contributors&gt;&lt;authors&gt;&lt;author&gt;Dahlgern G, &lt;/author&gt;&lt;author&gt;Whitehead M., &lt;/author&gt;&lt;/authors&gt;&lt;/contributors&gt;&lt;titles&gt;&lt;title&gt;Tackling inequalities in health: what can we learn from what has been tried?&lt;/title&gt;&lt;/titles&gt;&lt;volume&gt;2018&lt;/volume&gt;&lt;number&gt;1 May&lt;/number&gt;&lt;dates&gt;&lt;year&gt;1993&lt;/year&gt;&lt;/dates&gt;&lt;urls&gt;&lt;related-urls&gt;&lt;url&gt;&lt;style face="underline" font="default" size="100%"&gt;https://www.kingsfund.org.uk/projects/time-think-differently/trends-broader-determinants-health&lt;/style&gt;&lt;/url&gt;&lt;/related-urls&gt;&lt;/urls&gt;&lt;/record&gt;&lt;/Cite&gt;&lt;/EndNote&gt;</w:instrText>
      </w:r>
      <w:r w:rsidR="006840FD">
        <w:fldChar w:fldCharType="separate"/>
      </w:r>
      <w:r w:rsidR="006840FD" w:rsidRPr="006840FD">
        <w:rPr>
          <w:vertAlign w:val="superscript"/>
        </w:rPr>
        <w:t>6</w:t>
      </w:r>
      <w:r w:rsidR="006840FD">
        <w:fldChar w:fldCharType="end"/>
      </w:r>
    </w:p>
    <w:p w:rsidR="001C2BCD" w:rsidRPr="003A1FC9" w:rsidRDefault="001C2BCD" w:rsidP="001C2BCD">
      <w:pPr>
        <w:rPr>
          <w:szCs w:val="24"/>
        </w:rPr>
      </w:pPr>
      <w:r>
        <w:rPr>
          <w:noProof/>
          <w:szCs w:val="24"/>
          <w:lang w:eastAsia="en-AU"/>
        </w:rPr>
        <w:drawing>
          <wp:inline distT="0" distB="0" distL="0" distR="0" wp14:anchorId="5C46310C" wp14:editId="0BD48AF4">
            <wp:extent cx="5874589" cy="25908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17_OTH_Social determinants of health diagram.jpg"/>
                    <pic:cNvPicPr/>
                  </pic:nvPicPr>
                  <pic:blipFill rotWithShape="1">
                    <a:blip r:embed="rId15">
                      <a:extLst>
                        <a:ext uri="{28A0092B-C50C-407E-A947-70E740481C1C}">
                          <a14:useLocalDpi xmlns:a14="http://schemas.microsoft.com/office/drawing/2010/main" val="0"/>
                        </a:ext>
                      </a:extLst>
                    </a:blip>
                    <a:srcRect t="27053" b="14147"/>
                    <a:stretch/>
                  </pic:blipFill>
                  <pic:spPr bwMode="auto">
                    <a:xfrm>
                      <a:off x="0" y="0"/>
                      <a:ext cx="5881498" cy="2593941"/>
                    </a:xfrm>
                    <a:prstGeom prst="rect">
                      <a:avLst/>
                    </a:prstGeom>
                    <a:ln>
                      <a:noFill/>
                    </a:ln>
                    <a:extLst>
                      <a:ext uri="{53640926-AAD7-44D8-BBD7-CCE9431645EC}">
                        <a14:shadowObscured xmlns:a14="http://schemas.microsoft.com/office/drawing/2010/main"/>
                      </a:ext>
                    </a:extLst>
                  </pic:spPr>
                </pic:pic>
              </a:graphicData>
            </a:graphic>
          </wp:inline>
        </w:drawing>
      </w:r>
    </w:p>
    <w:p w:rsidR="003176E0" w:rsidRDefault="003176E0" w:rsidP="003176E0">
      <w:pPr>
        <w:spacing w:after="120"/>
        <w:rPr>
          <w:rFonts w:cs="Arial"/>
          <w:szCs w:val="24"/>
        </w:rPr>
      </w:pPr>
      <w:r>
        <w:t>Acknowledging this</w:t>
      </w:r>
      <w:r w:rsidR="0067421B">
        <w:t xml:space="preserve"> reaffirms that men’s health and wellbeing is t</w:t>
      </w:r>
      <w:r>
        <w:t xml:space="preserve">he joint responsibility of many agencies and departments beyond the WA health system and necessitates a collaborative approach to achieve common goals. </w:t>
      </w:r>
    </w:p>
    <w:p w:rsidR="006F600C" w:rsidRDefault="008570AC" w:rsidP="00D50603">
      <w:r>
        <w:t>The Policy</w:t>
      </w:r>
      <w:r w:rsidR="00D2279F">
        <w:t xml:space="preserve"> </w:t>
      </w:r>
      <w:r w:rsidR="003D3E82">
        <w:t xml:space="preserve">is structured to include </w:t>
      </w:r>
      <w:r w:rsidR="006F600C">
        <w:t xml:space="preserve">three </w:t>
      </w:r>
      <w:r w:rsidR="006F600C" w:rsidRPr="00AE4AF3">
        <w:t>goals</w:t>
      </w:r>
      <w:r w:rsidR="0092385B">
        <w:rPr>
          <w:i/>
        </w:rPr>
        <w:t xml:space="preserve">, </w:t>
      </w:r>
      <w:r w:rsidR="0092385B">
        <w:t xml:space="preserve">followed by </w:t>
      </w:r>
      <w:r w:rsidR="0092385B" w:rsidRPr="00AE4AF3">
        <w:t>areas</w:t>
      </w:r>
      <w:r w:rsidR="0092385B" w:rsidRPr="0092385B">
        <w:rPr>
          <w:i/>
        </w:rPr>
        <w:t xml:space="preserve"> </w:t>
      </w:r>
      <w:r w:rsidR="0092385B" w:rsidRPr="00AE4AF3">
        <w:t>for action</w:t>
      </w:r>
      <w:r w:rsidR="0092385B">
        <w:t xml:space="preserve"> which provide direction on how to accomplish what is needed. The goals and areas for action were developed in consultation with a broad range of stakeholders, including men. This consultation was considered key in ensuring the purpose of the Policy accurately reflected the needs of men, and that the actions were tangible for those working with men and their communities throughout WA.</w:t>
      </w:r>
    </w:p>
    <w:p w:rsidR="003D3E82" w:rsidRPr="003D3E82" w:rsidRDefault="003D3E82" w:rsidP="003D3E82">
      <w:r>
        <w:t>The goals are:</w:t>
      </w:r>
    </w:p>
    <w:p w:rsidR="006F600C" w:rsidRPr="006F600C" w:rsidRDefault="006F600C" w:rsidP="00AE4AF3">
      <w:pPr>
        <w:pStyle w:val="ListParagraph"/>
        <w:numPr>
          <w:ilvl w:val="0"/>
          <w:numId w:val="12"/>
        </w:numPr>
      </w:pPr>
      <w:r w:rsidRPr="006F600C">
        <w:rPr>
          <w:rFonts w:cs="Arial"/>
          <w:szCs w:val="24"/>
        </w:rPr>
        <w:t>Men are empowered to be proactive in managing their health and wellbeing</w:t>
      </w:r>
    </w:p>
    <w:p w:rsidR="006F600C" w:rsidRPr="006F600C" w:rsidRDefault="006F600C" w:rsidP="00AE4AF3">
      <w:pPr>
        <w:pStyle w:val="ListParagraph"/>
        <w:numPr>
          <w:ilvl w:val="0"/>
          <w:numId w:val="12"/>
        </w:numPr>
      </w:pPr>
      <w:r w:rsidRPr="006F600C">
        <w:rPr>
          <w:rFonts w:cs="Arial"/>
          <w:szCs w:val="24"/>
        </w:rPr>
        <w:t>Men have equitable access to services (including prevention and early intervention initiatives) that meet their needs</w:t>
      </w:r>
    </w:p>
    <w:p w:rsidR="006F600C" w:rsidRPr="006F600C" w:rsidRDefault="006F600C" w:rsidP="00AE4AF3">
      <w:pPr>
        <w:pStyle w:val="ListParagraph"/>
        <w:numPr>
          <w:ilvl w:val="0"/>
          <w:numId w:val="12"/>
        </w:numPr>
      </w:pPr>
      <w:r w:rsidRPr="006F600C">
        <w:rPr>
          <w:rFonts w:cs="Arial"/>
          <w:szCs w:val="24"/>
        </w:rPr>
        <w:t xml:space="preserve">Men’s health and wellbeing </w:t>
      </w:r>
      <w:r w:rsidR="00AE4AF3">
        <w:rPr>
          <w:rFonts w:cs="Arial"/>
          <w:szCs w:val="24"/>
        </w:rPr>
        <w:t>needs are monitored, evaluated and inform continual improvement of programs, services and initiatives</w:t>
      </w:r>
      <w:r>
        <w:rPr>
          <w:rFonts w:cs="Arial"/>
          <w:szCs w:val="24"/>
        </w:rPr>
        <w:t>.</w:t>
      </w:r>
    </w:p>
    <w:p w:rsidR="00B51A2D" w:rsidRDefault="00B51A2D">
      <w:pPr>
        <w:spacing w:after="0"/>
      </w:pPr>
      <w:r>
        <w:br w:type="page"/>
      </w:r>
    </w:p>
    <w:p w:rsidR="003176E0" w:rsidRDefault="003176E0" w:rsidP="003176E0">
      <w:pPr>
        <w:pStyle w:val="Heading2"/>
      </w:pPr>
      <w:bookmarkStart w:id="2" w:name="_Health_disparities_for"/>
      <w:bookmarkStart w:id="3" w:name="_Toc515358493"/>
      <w:bookmarkEnd w:id="2"/>
      <w:r>
        <w:lastRenderedPageBreak/>
        <w:t>Health disparities for men</w:t>
      </w:r>
      <w:bookmarkEnd w:id="3"/>
    </w:p>
    <w:p w:rsidR="00AF3965" w:rsidRDefault="00AF3965">
      <w:pPr>
        <w:spacing w:after="0"/>
      </w:pPr>
      <w:r>
        <w:rPr>
          <w:noProof/>
          <w:lang w:eastAsia="en-AU"/>
        </w:rPr>
        <w:drawing>
          <wp:inline distT="0" distB="0" distL="0" distR="0">
            <wp:extent cx="6400800" cy="9049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25_IMG_MensHealth101_FINAL.png"/>
                    <pic:cNvPicPr/>
                  </pic:nvPicPr>
                  <pic:blipFill>
                    <a:blip r:embed="rId16">
                      <a:extLst>
                        <a:ext uri="{28A0092B-C50C-407E-A947-70E740481C1C}">
                          <a14:useLocalDpi xmlns:a14="http://schemas.microsoft.com/office/drawing/2010/main" val="0"/>
                        </a:ext>
                      </a:extLst>
                    </a:blip>
                    <a:stretch>
                      <a:fillRect/>
                    </a:stretch>
                  </pic:blipFill>
                  <pic:spPr>
                    <a:xfrm>
                      <a:off x="0" y="0"/>
                      <a:ext cx="6396469" cy="9043067"/>
                    </a:xfrm>
                    <a:prstGeom prst="rect">
                      <a:avLst/>
                    </a:prstGeom>
                  </pic:spPr>
                </pic:pic>
              </a:graphicData>
            </a:graphic>
          </wp:inline>
        </w:drawing>
      </w:r>
    </w:p>
    <w:p w:rsidR="007511F3" w:rsidRPr="00AF3965" w:rsidRDefault="00AF3965">
      <w:pPr>
        <w:spacing w:after="0"/>
        <w:rPr>
          <w:sz w:val="20"/>
        </w:rPr>
      </w:pPr>
      <w:r w:rsidRPr="00AF3965">
        <w:rPr>
          <w:sz w:val="20"/>
        </w:rPr>
        <w:t xml:space="preserve">See </w:t>
      </w:r>
      <w:hyperlink w:anchor="_Appendix_2:_References" w:history="1">
        <w:r w:rsidRPr="00AF3965">
          <w:rPr>
            <w:rStyle w:val="Hyperlink"/>
            <w:sz w:val="20"/>
          </w:rPr>
          <w:t>Appendix 2</w:t>
        </w:r>
      </w:hyperlink>
      <w:r w:rsidRPr="00AF3965">
        <w:rPr>
          <w:sz w:val="20"/>
        </w:rPr>
        <w:t xml:space="preserve"> for references </w:t>
      </w:r>
      <w:r w:rsidR="007511F3" w:rsidRPr="00AF3965">
        <w:rPr>
          <w:sz w:val="20"/>
        </w:rPr>
        <w:br w:type="page"/>
      </w:r>
    </w:p>
    <w:p w:rsidR="00404FCA" w:rsidRDefault="00404FCA" w:rsidP="00404FCA">
      <w:pPr>
        <w:pStyle w:val="Heading1"/>
      </w:pPr>
      <w:bookmarkStart w:id="4" w:name="_Toc515358494"/>
      <w:r w:rsidRPr="00AE4AF3">
        <w:lastRenderedPageBreak/>
        <w:t>Moving forward</w:t>
      </w:r>
      <w:r>
        <w:t xml:space="preserve"> with the Policy</w:t>
      </w:r>
      <w:bookmarkEnd w:id="4"/>
    </w:p>
    <w:p w:rsidR="00134E83" w:rsidRDefault="00134E83" w:rsidP="00134E83">
      <w:pPr>
        <w:pStyle w:val="Heading2"/>
      </w:pPr>
      <w:bookmarkStart w:id="5" w:name="_Toc515358495"/>
      <w:r>
        <w:t>Guiding principles</w:t>
      </w:r>
      <w:bookmarkEnd w:id="5"/>
    </w:p>
    <w:p w:rsidR="00134E83" w:rsidRDefault="00134E83" w:rsidP="00134E83">
      <w:r w:rsidRPr="00845101">
        <w:t>The following guiding principles set the foundation for the intent of the</w:t>
      </w:r>
      <w:r w:rsidR="00F5108E">
        <w:t xml:space="preserve"> </w:t>
      </w:r>
      <w:r w:rsidRPr="00845101">
        <w:t>Policy.  They exist to ensure that men are supported and empowered to strive for and maintain good health.</w:t>
      </w:r>
    </w:p>
    <w:p w:rsidR="00134E83" w:rsidRPr="00C46D2E" w:rsidRDefault="00134E83" w:rsidP="00134E83">
      <w:pPr>
        <w:rPr>
          <w:b/>
          <w:color w:val="7F7F7F" w:themeColor="text1" w:themeTint="80"/>
          <w:szCs w:val="24"/>
        </w:rPr>
      </w:pPr>
      <w:r w:rsidRPr="00C46D2E">
        <w:rPr>
          <w:b/>
          <w:color w:val="7F7F7F" w:themeColor="text1" w:themeTint="80"/>
          <w:szCs w:val="24"/>
        </w:rPr>
        <w:t>People</w:t>
      </w:r>
      <w:r w:rsidR="00F5108E">
        <w:rPr>
          <w:b/>
          <w:color w:val="7F7F7F" w:themeColor="text1" w:themeTint="80"/>
          <w:szCs w:val="24"/>
        </w:rPr>
        <w:t>-</w:t>
      </w:r>
      <w:r w:rsidRPr="00C46D2E">
        <w:rPr>
          <w:b/>
          <w:color w:val="7F7F7F" w:themeColor="text1" w:themeTint="80"/>
          <w:szCs w:val="24"/>
        </w:rPr>
        <w:t xml:space="preserve"> and community</w:t>
      </w:r>
      <w:r w:rsidR="00F5108E">
        <w:rPr>
          <w:b/>
          <w:color w:val="7F7F7F" w:themeColor="text1" w:themeTint="80"/>
          <w:szCs w:val="24"/>
        </w:rPr>
        <w:t>-</w:t>
      </w:r>
      <w:r w:rsidRPr="00C46D2E">
        <w:rPr>
          <w:b/>
          <w:color w:val="7F7F7F" w:themeColor="text1" w:themeTint="80"/>
          <w:szCs w:val="24"/>
        </w:rPr>
        <w:t>centred</w:t>
      </w:r>
    </w:p>
    <w:p w:rsidR="00134E83" w:rsidRDefault="00134E83" w:rsidP="00134E83">
      <w:pPr>
        <w:rPr>
          <w:szCs w:val="24"/>
        </w:rPr>
      </w:pPr>
      <w:r w:rsidRPr="00845101">
        <w:rPr>
          <w:szCs w:val="24"/>
        </w:rPr>
        <w:t>Men are involved in all decisions regarding their health and wellbeing. Men are equal partners in planning, developing and monitoring health services that impact on men.</w:t>
      </w:r>
    </w:p>
    <w:p w:rsidR="00134E83" w:rsidRPr="00C46D2E" w:rsidRDefault="00134E83" w:rsidP="00134E83">
      <w:pPr>
        <w:rPr>
          <w:b/>
          <w:color w:val="7F7F7F" w:themeColor="text1" w:themeTint="80"/>
          <w:szCs w:val="24"/>
        </w:rPr>
      </w:pPr>
      <w:r w:rsidRPr="00C46D2E">
        <w:rPr>
          <w:b/>
          <w:color w:val="7F7F7F" w:themeColor="text1" w:themeTint="80"/>
          <w:szCs w:val="24"/>
        </w:rPr>
        <w:t>Health equity and access</w:t>
      </w:r>
    </w:p>
    <w:p w:rsidR="00134E83" w:rsidRPr="003A1FC9" w:rsidRDefault="00134E83" w:rsidP="00134E83">
      <w:pPr>
        <w:rPr>
          <w:szCs w:val="24"/>
        </w:rPr>
      </w:pPr>
      <w:r w:rsidRPr="003A1FC9">
        <w:rPr>
          <w:szCs w:val="24"/>
        </w:rPr>
        <w:t xml:space="preserve">Equitable access to health services optimises the health and wellbeing of all men. </w:t>
      </w:r>
    </w:p>
    <w:p w:rsidR="00134E83" w:rsidRPr="00C46D2E" w:rsidRDefault="00134E83" w:rsidP="00134E83">
      <w:pPr>
        <w:rPr>
          <w:b/>
          <w:color w:val="7F7F7F" w:themeColor="text1" w:themeTint="80"/>
          <w:szCs w:val="24"/>
        </w:rPr>
      </w:pPr>
      <w:r w:rsidRPr="00C46D2E">
        <w:rPr>
          <w:b/>
          <w:color w:val="7F7F7F" w:themeColor="text1" w:themeTint="80"/>
          <w:szCs w:val="24"/>
        </w:rPr>
        <w:t>Highest quality</w:t>
      </w:r>
    </w:p>
    <w:p w:rsidR="00134E83" w:rsidRDefault="00134E83" w:rsidP="00134E83">
      <w:pPr>
        <w:rPr>
          <w:szCs w:val="24"/>
        </w:rPr>
      </w:pPr>
      <w:r w:rsidRPr="00845101">
        <w:rPr>
          <w:szCs w:val="24"/>
        </w:rPr>
        <w:t>Programs and services are evidenced-based or evidence</w:t>
      </w:r>
      <w:r w:rsidR="00F5108E">
        <w:rPr>
          <w:szCs w:val="24"/>
        </w:rPr>
        <w:t>-</w:t>
      </w:r>
      <w:r w:rsidRPr="00845101">
        <w:rPr>
          <w:szCs w:val="24"/>
        </w:rPr>
        <w:t xml:space="preserve">informed, and </w:t>
      </w:r>
      <w:r>
        <w:rPr>
          <w:szCs w:val="24"/>
        </w:rPr>
        <w:t xml:space="preserve">seek continuing </w:t>
      </w:r>
      <w:r w:rsidRPr="00845101">
        <w:rPr>
          <w:szCs w:val="24"/>
        </w:rPr>
        <w:t>improvement to achieve best</w:t>
      </w:r>
      <w:r>
        <w:rPr>
          <w:szCs w:val="24"/>
        </w:rPr>
        <w:t>-practice. Opportunities for in</w:t>
      </w:r>
      <w:r w:rsidRPr="00845101">
        <w:rPr>
          <w:szCs w:val="24"/>
        </w:rPr>
        <w:t xml:space="preserve">novation in program and service design are explored. Programs and services are co-designed, monitored and evaluated with engaged community members. </w:t>
      </w:r>
    </w:p>
    <w:p w:rsidR="00134E83" w:rsidRPr="00C46D2E" w:rsidRDefault="00134E83" w:rsidP="00134E83">
      <w:pPr>
        <w:rPr>
          <w:b/>
          <w:color w:val="7F7F7F" w:themeColor="text1" w:themeTint="80"/>
          <w:szCs w:val="24"/>
        </w:rPr>
      </w:pPr>
      <w:r w:rsidRPr="00C46D2E">
        <w:rPr>
          <w:b/>
          <w:color w:val="7F7F7F" w:themeColor="text1" w:themeTint="80"/>
          <w:szCs w:val="24"/>
        </w:rPr>
        <w:t>Holistic</w:t>
      </w:r>
    </w:p>
    <w:p w:rsidR="00134E83" w:rsidRDefault="00134E83" w:rsidP="00134E83">
      <w:pPr>
        <w:rPr>
          <w:szCs w:val="24"/>
        </w:rPr>
      </w:pPr>
      <w:r w:rsidRPr="003A1FC9">
        <w:rPr>
          <w:szCs w:val="24"/>
        </w:rPr>
        <w:t xml:space="preserve">Services </w:t>
      </w:r>
      <w:r>
        <w:rPr>
          <w:szCs w:val="24"/>
        </w:rPr>
        <w:t>recognise that the health and wellbeing of men can be improved by influencing the social determinants of health (</w:t>
      </w:r>
      <w:r w:rsidR="00F5108E">
        <w:rPr>
          <w:szCs w:val="24"/>
        </w:rPr>
        <w:t>s</w:t>
      </w:r>
      <w:r>
        <w:rPr>
          <w:szCs w:val="24"/>
        </w:rPr>
        <w:t xml:space="preserve">ee </w:t>
      </w:r>
      <w:hyperlink w:anchor="_Health_and_wellbeing" w:history="1">
        <w:r w:rsidRPr="00470F64">
          <w:rPr>
            <w:rStyle w:val="Hyperlink"/>
            <w:szCs w:val="24"/>
          </w:rPr>
          <w:t>Figure 1</w:t>
        </w:r>
      </w:hyperlink>
      <w:r w:rsidR="00F5108E">
        <w:rPr>
          <w:rStyle w:val="Hyperlink"/>
          <w:szCs w:val="24"/>
        </w:rPr>
        <w:t>).</w:t>
      </w:r>
      <w:r>
        <w:rPr>
          <w:szCs w:val="24"/>
        </w:rPr>
        <w:t xml:space="preserve"> </w:t>
      </w:r>
    </w:p>
    <w:p w:rsidR="00134E83" w:rsidRPr="00C46D2E" w:rsidRDefault="00134E83" w:rsidP="00134E83">
      <w:pPr>
        <w:tabs>
          <w:tab w:val="left" w:pos="3011"/>
        </w:tabs>
        <w:rPr>
          <w:b/>
          <w:color w:val="7F7F7F" w:themeColor="text1" w:themeTint="80"/>
          <w:szCs w:val="24"/>
        </w:rPr>
      </w:pPr>
      <w:r w:rsidRPr="00C46D2E">
        <w:rPr>
          <w:b/>
          <w:color w:val="7F7F7F" w:themeColor="text1" w:themeTint="80"/>
          <w:szCs w:val="24"/>
        </w:rPr>
        <w:t xml:space="preserve">Collaborative </w:t>
      </w:r>
    </w:p>
    <w:p w:rsidR="00134E83" w:rsidRPr="003A1FC9" w:rsidRDefault="00134E83" w:rsidP="00134E83">
      <w:pPr>
        <w:rPr>
          <w:szCs w:val="24"/>
        </w:rPr>
      </w:pPr>
      <w:r w:rsidRPr="00845101">
        <w:rPr>
          <w:szCs w:val="24"/>
        </w:rPr>
        <w:t>Action to improve men’s health and wellbeing will be best achieved by the collective impact and shared commitment of multiple government and non-government organisations, communities and men.</w:t>
      </w:r>
    </w:p>
    <w:p w:rsidR="00134E83" w:rsidRPr="00C46D2E" w:rsidRDefault="00134E83" w:rsidP="00134E83">
      <w:pPr>
        <w:rPr>
          <w:b/>
          <w:color w:val="7F7F7F" w:themeColor="text1" w:themeTint="80"/>
          <w:szCs w:val="24"/>
        </w:rPr>
      </w:pPr>
      <w:r w:rsidRPr="00C46D2E">
        <w:rPr>
          <w:b/>
          <w:color w:val="7F7F7F" w:themeColor="text1" w:themeTint="80"/>
          <w:szCs w:val="24"/>
        </w:rPr>
        <w:t>Actions across the continuum</w:t>
      </w:r>
    </w:p>
    <w:p w:rsidR="00134E83" w:rsidRDefault="00134E83" w:rsidP="00134E83">
      <w:pPr>
        <w:rPr>
          <w:szCs w:val="24"/>
        </w:rPr>
      </w:pPr>
      <w:r w:rsidRPr="003A1FC9">
        <w:rPr>
          <w:szCs w:val="24"/>
        </w:rPr>
        <w:t>Services adopt a flexible, gendered approach to recognise and respond to the unique and diverse health and wellbeing needs of men</w:t>
      </w:r>
      <w:r>
        <w:rPr>
          <w:szCs w:val="24"/>
        </w:rPr>
        <w:t xml:space="preserve"> (of all ages and at all stages of life) across the continuum, starting with a focus on prevention</w:t>
      </w:r>
      <w:r w:rsidRPr="003A1FC9">
        <w:rPr>
          <w:szCs w:val="24"/>
        </w:rPr>
        <w:t>.</w:t>
      </w:r>
    </w:p>
    <w:p w:rsidR="004D4CED" w:rsidRDefault="004D4CED" w:rsidP="004D4CED">
      <w:pPr>
        <w:pStyle w:val="Heading2"/>
      </w:pPr>
      <w:bookmarkStart w:id="6" w:name="_Toc515358496"/>
      <w:r>
        <w:t>Priority male populations</w:t>
      </w:r>
      <w:bookmarkEnd w:id="6"/>
    </w:p>
    <w:p w:rsidR="004D4CED" w:rsidRPr="00CA07E4" w:rsidRDefault="004D4CED" w:rsidP="004D4CED">
      <w:r w:rsidRPr="00CA07E4">
        <w:t>Priority male populations is the term used within the Policy to highlight vulnerable men who may have complex needs and are at higher risk of:</w:t>
      </w:r>
    </w:p>
    <w:p w:rsidR="004D4CED" w:rsidRPr="00CA07E4" w:rsidRDefault="004D4CED" w:rsidP="004D4CED">
      <w:pPr>
        <w:pStyle w:val="ListParagraph"/>
        <w:numPr>
          <w:ilvl w:val="0"/>
          <w:numId w:val="4"/>
        </w:numPr>
      </w:pPr>
      <w:r w:rsidRPr="00CA07E4">
        <w:t>poor health and wellbeing outcomes</w:t>
      </w:r>
    </w:p>
    <w:p w:rsidR="004D4CED" w:rsidRPr="00CA07E4" w:rsidRDefault="004D4CED" w:rsidP="004D4CED">
      <w:pPr>
        <w:pStyle w:val="ListParagraph"/>
        <w:numPr>
          <w:ilvl w:val="0"/>
          <w:numId w:val="4"/>
        </w:numPr>
      </w:pPr>
      <w:r w:rsidRPr="00CA07E4">
        <w:t xml:space="preserve">barriers to access </w:t>
      </w:r>
      <w:r>
        <w:t>of health care</w:t>
      </w:r>
    </w:p>
    <w:p w:rsidR="004D4CED" w:rsidRPr="00CA07E4" w:rsidRDefault="004D4CED" w:rsidP="004D4CED">
      <w:pPr>
        <w:pStyle w:val="ListParagraph"/>
        <w:numPr>
          <w:ilvl w:val="0"/>
          <w:numId w:val="4"/>
        </w:numPr>
      </w:pPr>
      <w:r w:rsidRPr="00CA07E4">
        <w:t>health risk behaviours.</w:t>
      </w:r>
    </w:p>
    <w:p w:rsidR="004D4CED" w:rsidRPr="00E63AF4" w:rsidRDefault="004D4CED" w:rsidP="004D4CED">
      <w:r w:rsidRPr="00E63AF4">
        <w:t xml:space="preserve">The priority male populations listed in the Policy reflect some of those groups who experience inequalities in health and wellbeing outcomes </w:t>
      </w:r>
      <w:r>
        <w:t xml:space="preserve">including contributing poor health determinants </w:t>
      </w:r>
      <w:r w:rsidRPr="00E63AF4">
        <w:t xml:space="preserve">such as marginalisation, </w:t>
      </w:r>
      <w:r>
        <w:t xml:space="preserve">education, </w:t>
      </w:r>
      <w:r w:rsidRPr="00E63AF4">
        <w:t>poverty and gender.  The list is not exhaustive; populations may overlap and encompass varying characteristics and experiences. The</w:t>
      </w:r>
      <w:r>
        <w:t>se</w:t>
      </w:r>
      <w:r w:rsidRPr="00E63AF4">
        <w:t xml:space="preserve"> </w:t>
      </w:r>
      <w:r>
        <w:t>priority male populations</w:t>
      </w:r>
      <w:r w:rsidRPr="00E63AF4">
        <w:t xml:space="preserve"> have been demonstrated to represent a higher risk of men’s health and wellbeing issues, particularly in relation to chronic conditions, and include:</w:t>
      </w:r>
    </w:p>
    <w:p w:rsidR="004D4CED" w:rsidRPr="00E63AF4" w:rsidRDefault="004D4CED" w:rsidP="004D4CED">
      <w:pPr>
        <w:pStyle w:val="ListParagraph"/>
        <w:numPr>
          <w:ilvl w:val="0"/>
          <w:numId w:val="7"/>
        </w:numPr>
        <w:jc w:val="both"/>
      </w:pPr>
      <w:r w:rsidRPr="00E63AF4">
        <w:t>Aboriginal men</w:t>
      </w:r>
    </w:p>
    <w:p w:rsidR="004D4CED" w:rsidRPr="00E63AF4" w:rsidRDefault="004D4CED" w:rsidP="004D4CED">
      <w:pPr>
        <w:pStyle w:val="ListParagraph"/>
        <w:numPr>
          <w:ilvl w:val="0"/>
          <w:numId w:val="7"/>
        </w:numPr>
        <w:jc w:val="both"/>
      </w:pPr>
      <w:r w:rsidRPr="00E63AF4">
        <w:t>Men with mental health issues</w:t>
      </w:r>
    </w:p>
    <w:p w:rsidR="004D4CED" w:rsidRPr="00E63AF4" w:rsidRDefault="004D4CED" w:rsidP="004D4CED">
      <w:pPr>
        <w:pStyle w:val="ListParagraph"/>
        <w:numPr>
          <w:ilvl w:val="0"/>
          <w:numId w:val="7"/>
        </w:numPr>
        <w:jc w:val="both"/>
      </w:pPr>
      <w:r w:rsidRPr="00E63AF4">
        <w:t>Young men</w:t>
      </w:r>
    </w:p>
    <w:p w:rsidR="004D4CED" w:rsidRPr="00E63AF4" w:rsidRDefault="004D4CED" w:rsidP="004D4CED">
      <w:pPr>
        <w:pStyle w:val="ListParagraph"/>
        <w:numPr>
          <w:ilvl w:val="0"/>
          <w:numId w:val="7"/>
        </w:numPr>
        <w:jc w:val="both"/>
      </w:pPr>
      <w:r w:rsidRPr="00E63AF4">
        <w:t>Men living in rural and remote areas</w:t>
      </w:r>
    </w:p>
    <w:p w:rsidR="004D4CED" w:rsidRPr="00E63AF4" w:rsidRDefault="004D4CED" w:rsidP="004D4CED">
      <w:pPr>
        <w:pStyle w:val="ListParagraph"/>
        <w:numPr>
          <w:ilvl w:val="0"/>
          <w:numId w:val="7"/>
        </w:numPr>
        <w:jc w:val="both"/>
      </w:pPr>
      <w:r w:rsidRPr="00E63AF4">
        <w:lastRenderedPageBreak/>
        <w:t>Men in low socioeconomic circumstances</w:t>
      </w:r>
    </w:p>
    <w:p w:rsidR="004D4CED" w:rsidRPr="00E63AF4" w:rsidRDefault="004D4CED" w:rsidP="004D4CED">
      <w:pPr>
        <w:pStyle w:val="ListParagraph"/>
        <w:numPr>
          <w:ilvl w:val="0"/>
          <w:numId w:val="7"/>
        </w:numPr>
        <w:jc w:val="both"/>
      </w:pPr>
      <w:bookmarkStart w:id="7" w:name="_GoBack"/>
      <w:r w:rsidRPr="00E63AF4">
        <w:t>Culturally and linguistically diverse (CaLD) men</w:t>
      </w:r>
    </w:p>
    <w:bookmarkEnd w:id="7"/>
    <w:p w:rsidR="004D4CED" w:rsidRDefault="004D4CED" w:rsidP="004D4CED">
      <w:pPr>
        <w:pStyle w:val="ListParagraph"/>
        <w:numPr>
          <w:ilvl w:val="0"/>
          <w:numId w:val="7"/>
        </w:numPr>
        <w:jc w:val="both"/>
      </w:pPr>
      <w:r w:rsidRPr="00E63AF4">
        <w:t>Older m</w:t>
      </w:r>
      <w:r w:rsidR="006D12E5">
        <w:t>en</w:t>
      </w:r>
      <w:r>
        <w:t>.</w:t>
      </w:r>
    </w:p>
    <w:p w:rsidR="004D4CED" w:rsidRDefault="004D4CED" w:rsidP="004D4CED">
      <w:pPr>
        <w:jc w:val="both"/>
      </w:pPr>
      <w:r>
        <w:t>In identifying these priority male populations, it is emphasised that the Policy also focusses on the majority of men, who are not in these categories, but have health and wellbeing issues that need to be addressed.</w:t>
      </w:r>
    </w:p>
    <w:p w:rsidR="004D4CED" w:rsidRDefault="004D4CED" w:rsidP="00134E83">
      <w:pPr>
        <w:rPr>
          <w:szCs w:val="24"/>
        </w:rPr>
      </w:pPr>
    </w:p>
    <w:p w:rsidR="00173C58" w:rsidRDefault="00173C58" w:rsidP="00134E83">
      <w:pPr>
        <w:rPr>
          <w:szCs w:val="24"/>
        </w:rPr>
        <w:sectPr w:rsidR="00173C58" w:rsidSect="00CE2AAA">
          <w:headerReference w:type="default" r:id="rId17"/>
          <w:footerReference w:type="default" r:id="rId18"/>
          <w:pgSz w:w="11906" w:h="16838"/>
          <w:pgMar w:top="851" w:right="851" w:bottom="1134" w:left="851" w:header="709" w:footer="397" w:gutter="0"/>
          <w:pgNumType w:start="1"/>
          <w:cols w:space="708"/>
          <w:docGrid w:linePitch="360"/>
        </w:sectPr>
      </w:pPr>
    </w:p>
    <w:p w:rsidR="00134E83" w:rsidRDefault="00134E83" w:rsidP="00134E83">
      <w:pPr>
        <w:pStyle w:val="Heading2"/>
      </w:pPr>
      <w:bookmarkStart w:id="8" w:name="_Toc515358497"/>
      <w:r>
        <w:lastRenderedPageBreak/>
        <w:t>Policy components</w:t>
      </w:r>
      <w:bookmarkEnd w:id="8"/>
      <w:r>
        <w:t xml:space="preserve"> </w:t>
      </w:r>
    </w:p>
    <w:p w:rsidR="004D78FE" w:rsidRDefault="00404FCA" w:rsidP="00404FCA">
      <w:r w:rsidRPr="005F6A5B">
        <w:t xml:space="preserve">The Policy </w:t>
      </w:r>
      <w:r w:rsidR="002A5903">
        <w:t xml:space="preserve">outlines three </w:t>
      </w:r>
      <w:r w:rsidR="002A5903" w:rsidRPr="00226D73">
        <w:t>goals</w:t>
      </w:r>
      <w:r w:rsidR="001715E6">
        <w:t>,</w:t>
      </w:r>
      <w:r w:rsidRPr="00F9427A">
        <w:t xml:space="preserve"> developed </w:t>
      </w:r>
      <w:r w:rsidR="004D78FE">
        <w:t xml:space="preserve">in consideration of the </w:t>
      </w:r>
      <w:hyperlink r:id="rId19" w:history="1">
        <w:r w:rsidRPr="00F9427A">
          <w:rPr>
            <w:rStyle w:val="Hyperlink"/>
          </w:rPr>
          <w:t>National Male Health Policy: Building on the strengths of Australian males</w:t>
        </w:r>
      </w:hyperlink>
      <w:r w:rsidR="00E9726B">
        <w:rPr>
          <w:rStyle w:val="Hyperlink"/>
        </w:rPr>
        <w:fldChar w:fldCharType="begin"/>
      </w:r>
      <w:r w:rsidR="00CD64EF">
        <w:rPr>
          <w:rStyle w:val="Hyperlink"/>
        </w:rPr>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rsidR="00E9726B">
        <w:rPr>
          <w:rStyle w:val="Hyperlink"/>
        </w:rPr>
        <w:fldChar w:fldCharType="separate"/>
      </w:r>
      <w:r w:rsidR="00CD64EF" w:rsidRPr="00CD64EF">
        <w:rPr>
          <w:rStyle w:val="Hyperlink"/>
          <w:noProof/>
          <w:vertAlign w:val="superscript"/>
        </w:rPr>
        <w:t>4</w:t>
      </w:r>
      <w:r w:rsidR="00E9726B">
        <w:rPr>
          <w:rStyle w:val="Hyperlink"/>
        </w:rPr>
        <w:fldChar w:fldCharType="end"/>
      </w:r>
      <w:r>
        <w:rPr>
          <w:rStyle w:val="Hyperlink"/>
        </w:rPr>
        <w:t xml:space="preserve"> </w:t>
      </w:r>
      <w:r w:rsidRPr="00F9427A">
        <w:t xml:space="preserve">with reference to the specific needs of men in WA.  </w:t>
      </w:r>
    </w:p>
    <w:p w:rsidR="002A5903" w:rsidRDefault="00A90AA6" w:rsidP="00404FCA">
      <w:r w:rsidRPr="00226D73">
        <w:t>Priority</w:t>
      </w:r>
      <w:r w:rsidR="00404FCA" w:rsidRPr="00226D73">
        <w:t xml:space="preserve"> </w:t>
      </w:r>
      <w:r w:rsidR="004D78FE" w:rsidRPr="00226D73">
        <w:t>areas</w:t>
      </w:r>
      <w:r w:rsidR="004D78FE">
        <w:t xml:space="preserve"> </w:t>
      </w:r>
      <w:r w:rsidR="00404FCA" w:rsidRPr="00F9427A">
        <w:t xml:space="preserve">for action are identified </w:t>
      </w:r>
      <w:r w:rsidR="004D78FE">
        <w:t>under each of the goals for more detail and context.</w:t>
      </w:r>
    </w:p>
    <w:p w:rsidR="00404FCA" w:rsidRDefault="002A5903" w:rsidP="00404FCA">
      <w:r w:rsidRPr="002A5903">
        <w:t xml:space="preserve">The </w:t>
      </w:r>
      <w:r w:rsidR="004D78FE">
        <w:t xml:space="preserve">Policy </w:t>
      </w:r>
      <w:r w:rsidR="001715E6">
        <w:t xml:space="preserve">also </w:t>
      </w:r>
      <w:r w:rsidR="004D78FE">
        <w:t xml:space="preserve">recognises the following </w:t>
      </w:r>
      <w:r w:rsidR="004D78FE" w:rsidRPr="00226D73">
        <w:t>domains</w:t>
      </w:r>
      <w:r w:rsidR="004D78FE">
        <w:t xml:space="preserve"> as the levers for achieving the goals. For the purpose of this Policy, the Ottawa Charter for Health Promotion</w:t>
      </w:r>
      <w:r w:rsidR="006840FD">
        <w:fldChar w:fldCharType="begin"/>
      </w:r>
      <w:r w:rsidR="006840FD">
        <w:instrText xml:space="preserve"> ADDIN EN.CITE &lt;EndNote&gt;&lt;Cite&gt;&lt;Author&gt;World Health Organization.&lt;/Author&gt;&lt;Year&gt;1986&lt;/Year&gt;&lt;RecNum&gt;90&lt;/RecNum&gt;&lt;DisplayText&gt;&lt;style face="superscript"&gt;7&lt;/style&gt;&lt;/DisplayText&gt;&lt;record&gt;&lt;rec-number&gt;90&lt;/rec-number&gt;&lt;foreign-keys&gt;&lt;key app="EN" db-id="f2esp5fzdw0fpceaeevx2ez1wd5fxarzp0t9" timestamp="1527145291"&gt;90&lt;/key&gt;&lt;/foreign-keys&gt;&lt;ref-type name="Web Page"&gt;12&lt;/ref-type&gt;&lt;contributors&gt;&lt;authors&gt;&lt;author&gt;World Health Organization.,&lt;/author&gt;&lt;/authors&gt;&lt;/contributors&gt;&lt;titles&gt;&lt;title&gt;The Ottawa Charter for Health Promotion&lt;/title&gt;&lt;/titles&gt;&lt;volume&gt;2018&lt;/volume&gt;&lt;number&gt;1 May&lt;/number&gt;&lt;dates&gt;&lt;year&gt;1986&lt;/year&gt;&lt;/dates&gt;&lt;pub-location&gt;Geneva, Switzerland&lt;/pub-location&gt;&lt;publisher&gt;WHO&lt;/publisher&gt;&lt;urls&gt;&lt;related-urls&gt;&lt;url&gt;&lt;style face="underline" font="default" size="100%"&gt;http://www.who.int/healthpromotion/conferences/previous/ottawa/en/index.html&lt;/style&gt;&lt;/url&gt;&lt;/related-urls&gt;&lt;/urls&gt;&lt;/record&gt;&lt;/Cite&gt;&lt;/EndNote&gt;</w:instrText>
      </w:r>
      <w:r w:rsidR="006840FD">
        <w:fldChar w:fldCharType="separate"/>
      </w:r>
      <w:r w:rsidR="006840FD" w:rsidRPr="006840FD">
        <w:rPr>
          <w:noProof/>
          <w:vertAlign w:val="superscript"/>
        </w:rPr>
        <w:t>7</w:t>
      </w:r>
      <w:r w:rsidR="006840FD">
        <w:fldChar w:fldCharType="end"/>
      </w:r>
      <w:r w:rsidR="004D78FE">
        <w:t xml:space="preserve"> domains have been used </w:t>
      </w:r>
      <w:r w:rsidR="00404FCA">
        <w:t xml:space="preserve">in order to provide a proven approach that addresses the need for a holistic and collaborative approach to the many and complicated issues that affect men’s health and wellbeing. The </w:t>
      </w:r>
      <w:r w:rsidR="004D78FE">
        <w:t xml:space="preserve">five </w:t>
      </w:r>
      <w:r w:rsidR="00404FCA">
        <w:t>domains are:</w:t>
      </w:r>
    </w:p>
    <w:p w:rsidR="00404FCA" w:rsidRPr="004D78FE" w:rsidRDefault="004D78FE" w:rsidP="00226D73">
      <w:pPr>
        <w:pStyle w:val="ListParagraph"/>
        <w:numPr>
          <w:ilvl w:val="0"/>
          <w:numId w:val="6"/>
        </w:numPr>
        <w:spacing w:after="60"/>
        <w:rPr>
          <w:rFonts w:cs="Arial"/>
          <w:b/>
          <w:szCs w:val="24"/>
        </w:rPr>
      </w:pPr>
      <w:r>
        <w:rPr>
          <w:rFonts w:cs="Arial"/>
          <w:b/>
          <w:szCs w:val="24"/>
        </w:rPr>
        <w:t>B</w:t>
      </w:r>
      <w:r w:rsidR="00404FCA" w:rsidRPr="004D78FE">
        <w:rPr>
          <w:rFonts w:cs="Arial"/>
          <w:b/>
          <w:szCs w:val="24"/>
        </w:rPr>
        <w:t>uild healthy public policy</w:t>
      </w:r>
    </w:p>
    <w:p w:rsidR="00A85594" w:rsidRPr="004D78FE" w:rsidRDefault="004D78FE" w:rsidP="004D78FE">
      <w:pPr>
        <w:spacing w:after="60"/>
        <w:ind w:left="720"/>
        <w:rPr>
          <w:rFonts w:cs="Arial"/>
          <w:szCs w:val="24"/>
        </w:rPr>
      </w:pPr>
      <w:r w:rsidRPr="004D78FE">
        <w:rPr>
          <w:rFonts w:eastAsia="Times New Roman" w:cs="Arial"/>
          <w:iCs/>
          <w:color w:val="000000"/>
          <w:szCs w:val="24"/>
          <w:lang w:eastAsia="en-AU"/>
        </w:rPr>
        <w:t>P</w:t>
      </w:r>
      <w:r w:rsidR="00A85594" w:rsidRPr="004D78FE">
        <w:rPr>
          <w:rFonts w:eastAsia="Times New Roman" w:cs="Arial"/>
          <w:iCs/>
          <w:color w:val="000000"/>
          <w:szCs w:val="24"/>
          <w:lang w:eastAsia="en-AU"/>
        </w:rPr>
        <w:t>olicy development at all levels seeks to promote health and wellbeing. It includes: legislation, fiscal measures, taxation, and organi</w:t>
      </w:r>
      <w:r w:rsidR="00D20BDC">
        <w:rPr>
          <w:rFonts w:eastAsia="Times New Roman" w:cs="Arial"/>
          <w:iCs/>
          <w:color w:val="000000"/>
          <w:szCs w:val="24"/>
          <w:lang w:eastAsia="en-AU"/>
        </w:rPr>
        <w:t>s</w:t>
      </w:r>
      <w:r w:rsidR="00A85594" w:rsidRPr="004D78FE">
        <w:rPr>
          <w:rFonts w:eastAsia="Times New Roman" w:cs="Arial"/>
          <w:iCs/>
          <w:color w:val="000000"/>
          <w:szCs w:val="24"/>
          <w:lang w:eastAsia="en-AU"/>
        </w:rPr>
        <w:t>ational change. Health, income and social policies are used to foster equity and ensure safer and healthier goods and services, healthier public services, and cleaner more enjoyable environments. Policies need to identify obstacles to health and seek to remove them, making the healthier choice the easiest one.</w:t>
      </w:r>
    </w:p>
    <w:p w:rsidR="00404FCA" w:rsidRPr="004D78FE" w:rsidRDefault="004D78FE" w:rsidP="00226D73">
      <w:pPr>
        <w:pStyle w:val="ListParagraph"/>
        <w:numPr>
          <w:ilvl w:val="0"/>
          <w:numId w:val="6"/>
        </w:numPr>
        <w:spacing w:after="60"/>
        <w:rPr>
          <w:rFonts w:cs="Arial"/>
          <w:b/>
          <w:szCs w:val="24"/>
        </w:rPr>
      </w:pPr>
      <w:r w:rsidRPr="004D78FE">
        <w:rPr>
          <w:rFonts w:cs="Arial"/>
          <w:b/>
          <w:szCs w:val="24"/>
        </w:rPr>
        <w:t xml:space="preserve">Create </w:t>
      </w:r>
      <w:r w:rsidR="00404FCA" w:rsidRPr="004D78FE">
        <w:rPr>
          <w:rFonts w:cs="Arial"/>
          <w:b/>
          <w:szCs w:val="24"/>
        </w:rPr>
        <w:t>supportive environments</w:t>
      </w:r>
    </w:p>
    <w:p w:rsidR="00A85594" w:rsidRPr="004D78FE" w:rsidRDefault="004D78FE" w:rsidP="004D78FE">
      <w:pPr>
        <w:spacing w:after="60"/>
        <w:ind w:left="720"/>
        <w:rPr>
          <w:rFonts w:eastAsia="Times New Roman" w:cs="Arial"/>
          <w:iCs/>
          <w:color w:val="000000"/>
          <w:szCs w:val="24"/>
          <w:lang w:eastAsia="en-AU"/>
        </w:rPr>
      </w:pPr>
      <w:r w:rsidRPr="004D78FE">
        <w:rPr>
          <w:rFonts w:eastAsia="Times New Roman" w:cs="Arial"/>
          <w:iCs/>
          <w:color w:val="000000"/>
          <w:szCs w:val="24"/>
          <w:lang w:eastAsia="en-AU"/>
        </w:rPr>
        <w:t xml:space="preserve">There </w:t>
      </w:r>
      <w:r w:rsidR="00A85594" w:rsidRPr="004D78FE">
        <w:rPr>
          <w:rFonts w:eastAsia="Times New Roman" w:cs="Arial"/>
          <w:iCs/>
          <w:color w:val="000000"/>
          <w:szCs w:val="24"/>
          <w:lang w:eastAsia="en-AU"/>
        </w:rPr>
        <w:t xml:space="preserve">is a link between people’s health and wellbeing and their environment. Work and leisure </w:t>
      </w:r>
      <w:r w:rsidR="007C1102">
        <w:rPr>
          <w:rFonts w:eastAsia="Times New Roman" w:cs="Arial"/>
          <w:iCs/>
          <w:color w:val="000000"/>
          <w:szCs w:val="24"/>
          <w:lang w:eastAsia="en-AU"/>
        </w:rPr>
        <w:t xml:space="preserve">environments </w:t>
      </w:r>
      <w:r w:rsidR="00A85594" w:rsidRPr="004D78FE">
        <w:rPr>
          <w:rFonts w:eastAsia="Times New Roman" w:cs="Arial"/>
          <w:iCs/>
          <w:color w:val="000000"/>
          <w:szCs w:val="24"/>
          <w:lang w:eastAsia="en-AU"/>
        </w:rPr>
        <w:t>shou</w:t>
      </w:r>
      <w:r w:rsidR="007C1102">
        <w:rPr>
          <w:rFonts w:eastAsia="Times New Roman" w:cs="Arial"/>
          <w:iCs/>
          <w:color w:val="000000"/>
          <w:szCs w:val="24"/>
          <w:lang w:eastAsia="en-AU"/>
        </w:rPr>
        <w:t>ld promote health and wellbeing</w:t>
      </w:r>
      <w:r w:rsidR="00A85594" w:rsidRPr="004D78FE">
        <w:rPr>
          <w:rFonts w:eastAsia="Times New Roman" w:cs="Arial"/>
          <w:iCs/>
          <w:color w:val="000000"/>
          <w:szCs w:val="24"/>
          <w:lang w:eastAsia="en-AU"/>
        </w:rPr>
        <w:t>. Th</w:t>
      </w:r>
      <w:r w:rsidR="007C1102">
        <w:rPr>
          <w:rFonts w:eastAsia="Times New Roman" w:cs="Arial"/>
          <w:iCs/>
          <w:color w:val="000000"/>
          <w:szCs w:val="24"/>
          <w:lang w:eastAsia="en-AU"/>
        </w:rPr>
        <w:t>erefore</w:t>
      </w:r>
      <w:r w:rsidR="00A85594" w:rsidRPr="004D78FE">
        <w:rPr>
          <w:rFonts w:eastAsia="Times New Roman" w:cs="Arial"/>
          <w:iCs/>
          <w:color w:val="000000"/>
          <w:szCs w:val="24"/>
          <w:lang w:eastAsia="en-AU"/>
        </w:rPr>
        <w:t xml:space="preserve"> health promotion should create safe working environments that are enjoyable, assess health impacts of developing infrastructure (buildings, energy etc), and protect natural and built environments.</w:t>
      </w:r>
    </w:p>
    <w:p w:rsidR="00404FCA" w:rsidRPr="004D78FE" w:rsidRDefault="004D78FE" w:rsidP="00226D73">
      <w:pPr>
        <w:pStyle w:val="ListParagraph"/>
        <w:numPr>
          <w:ilvl w:val="0"/>
          <w:numId w:val="6"/>
        </w:numPr>
        <w:spacing w:after="60"/>
        <w:rPr>
          <w:rFonts w:cs="Arial"/>
          <w:b/>
          <w:szCs w:val="24"/>
        </w:rPr>
      </w:pPr>
      <w:r w:rsidRPr="004D78FE">
        <w:rPr>
          <w:rFonts w:cs="Arial"/>
          <w:b/>
          <w:szCs w:val="24"/>
        </w:rPr>
        <w:t xml:space="preserve">Strengthen </w:t>
      </w:r>
      <w:r w:rsidR="00404FCA" w:rsidRPr="004D78FE">
        <w:rPr>
          <w:rFonts w:cs="Arial"/>
          <w:b/>
          <w:szCs w:val="24"/>
        </w:rPr>
        <w:t>community actions</w:t>
      </w:r>
    </w:p>
    <w:p w:rsidR="00A85594" w:rsidRPr="004D78FE" w:rsidRDefault="004D78FE" w:rsidP="004D78FE">
      <w:pPr>
        <w:spacing w:after="60"/>
        <w:ind w:left="720"/>
        <w:rPr>
          <w:rFonts w:eastAsia="Times New Roman" w:cs="Arial"/>
          <w:iCs/>
          <w:color w:val="000000"/>
          <w:szCs w:val="24"/>
          <w:lang w:eastAsia="en-AU"/>
        </w:rPr>
      </w:pPr>
      <w:r w:rsidRPr="004D78FE">
        <w:rPr>
          <w:rFonts w:eastAsia="Times New Roman" w:cs="Arial"/>
          <w:iCs/>
          <w:color w:val="000000"/>
          <w:szCs w:val="24"/>
          <w:lang w:eastAsia="en-AU"/>
        </w:rPr>
        <w:t xml:space="preserve">Community </w:t>
      </w:r>
      <w:r w:rsidR="00A85594" w:rsidRPr="004D78FE">
        <w:rPr>
          <w:rFonts w:eastAsia="Times New Roman" w:cs="Arial"/>
          <w:iCs/>
          <w:color w:val="000000"/>
          <w:szCs w:val="24"/>
          <w:lang w:eastAsia="en-AU"/>
        </w:rPr>
        <w:t>action is strengthened through communities being involved in setting priorities, making decisions, planning strategies and implementing them to improve health outcomes. The process’ goal is to empower communities, which improves outcomes of health promotion.</w:t>
      </w:r>
    </w:p>
    <w:p w:rsidR="00404FCA" w:rsidRPr="004D78FE" w:rsidRDefault="004D78FE" w:rsidP="00226D73">
      <w:pPr>
        <w:pStyle w:val="ListParagraph"/>
        <w:numPr>
          <w:ilvl w:val="0"/>
          <w:numId w:val="6"/>
        </w:numPr>
        <w:spacing w:after="60"/>
        <w:rPr>
          <w:rFonts w:cs="Arial"/>
          <w:b/>
          <w:szCs w:val="24"/>
        </w:rPr>
      </w:pPr>
      <w:r w:rsidRPr="004D78FE">
        <w:rPr>
          <w:rFonts w:cs="Arial"/>
          <w:b/>
          <w:szCs w:val="24"/>
        </w:rPr>
        <w:t xml:space="preserve">Develop </w:t>
      </w:r>
      <w:r w:rsidR="00404FCA" w:rsidRPr="004D78FE">
        <w:rPr>
          <w:rFonts w:cs="Arial"/>
          <w:b/>
          <w:szCs w:val="24"/>
        </w:rPr>
        <w:t>personal skills</w:t>
      </w:r>
    </w:p>
    <w:p w:rsidR="00A85594" w:rsidRPr="004D78FE" w:rsidRDefault="004D78FE" w:rsidP="004D78FE">
      <w:pPr>
        <w:spacing w:after="60"/>
        <w:ind w:left="720"/>
        <w:rPr>
          <w:rFonts w:eastAsia="Times New Roman" w:cs="Arial"/>
          <w:iCs/>
          <w:color w:val="000000"/>
          <w:szCs w:val="24"/>
          <w:lang w:eastAsia="en-AU"/>
        </w:rPr>
      </w:pPr>
      <w:r w:rsidRPr="004D78FE">
        <w:rPr>
          <w:rFonts w:eastAsia="Times New Roman" w:cs="Arial"/>
          <w:iCs/>
          <w:color w:val="000000"/>
          <w:szCs w:val="24"/>
          <w:lang w:eastAsia="en-AU"/>
        </w:rPr>
        <w:t xml:space="preserve">Requires </w:t>
      </w:r>
      <w:r w:rsidR="00A85594" w:rsidRPr="004D78FE">
        <w:rPr>
          <w:rFonts w:eastAsia="Times New Roman" w:cs="Arial"/>
          <w:iCs/>
          <w:color w:val="000000"/>
          <w:szCs w:val="24"/>
          <w:lang w:eastAsia="en-AU"/>
        </w:rPr>
        <w:t>the provision of information, education and life skill development. This increases options and control for individuals over their own health. It is essential to equip people for life</w:t>
      </w:r>
      <w:r w:rsidR="00D20BDC">
        <w:rPr>
          <w:rFonts w:eastAsia="Times New Roman" w:cs="Arial"/>
          <w:iCs/>
          <w:color w:val="000000"/>
          <w:szCs w:val="24"/>
          <w:lang w:eastAsia="en-AU"/>
        </w:rPr>
        <w:t>-</w:t>
      </w:r>
      <w:r w:rsidR="00A85594" w:rsidRPr="004D78FE">
        <w:rPr>
          <w:rFonts w:eastAsia="Times New Roman" w:cs="Arial"/>
          <w:iCs/>
          <w:color w:val="000000"/>
          <w:szCs w:val="24"/>
          <w:lang w:eastAsia="en-AU"/>
        </w:rPr>
        <w:t>long learning and to develop skills for coping with ill health. This is done through school, home, and community settings.</w:t>
      </w:r>
    </w:p>
    <w:p w:rsidR="00404FCA" w:rsidRPr="004D78FE" w:rsidRDefault="004D78FE" w:rsidP="00226D73">
      <w:pPr>
        <w:pStyle w:val="ListParagraph"/>
        <w:numPr>
          <w:ilvl w:val="0"/>
          <w:numId w:val="6"/>
        </w:numPr>
        <w:spacing w:after="60"/>
        <w:rPr>
          <w:rFonts w:cs="Arial"/>
          <w:b/>
          <w:szCs w:val="24"/>
        </w:rPr>
      </w:pPr>
      <w:r w:rsidRPr="004D78FE">
        <w:rPr>
          <w:rFonts w:cs="Arial"/>
          <w:b/>
          <w:szCs w:val="24"/>
        </w:rPr>
        <w:t xml:space="preserve">Reorient </w:t>
      </w:r>
      <w:r w:rsidR="00404FCA" w:rsidRPr="004D78FE">
        <w:rPr>
          <w:rFonts w:cs="Arial"/>
          <w:b/>
          <w:szCs w:val="24"/>
        </w:rPr>
        <w:t>health services</w:t>
      </w:r>
    </w:p>
    <w:p w:rsidR="001D50CA" w:rsidRPr="004D78FE" w:rsidRDefault="004D78FE" w:rsidP="004D78FE">
      <w:pPr>
        <w:spacing w:after="60"/>
        <w:ind w:left="720"/>
        <w:rPr>
          <w:rFonts w:eastAsia="Times New Roman" w:cs="Arial"/>
          <w:iCs/>
          <w:color w:val="000000"/>
          <w:szCs w:val="24"/>
          <w:lang w:eastAsia="en-AU"/>
        </w:rPr>
      </w:pPr>
      <w:r w:rsidRPr="004D78FE">
        <w:rPr>
          <w:rFonts w:eastAsia="Times New Roman" w:cs="Arial"/>
          <w:iCs/>
          <w:color w:val="000000"/>
          <w:szCs w:val="24"/>
          <w:lang w:eastAsia="en-AU"/>
        </w:rPr>
        <w:t xml:space="preserve">The </w:t>
      </w:r>
      <w:r w:rsidR="001D50CA" w:rsidRPr="004D78FE">
        <w:rPr>
          <w:rFonts w:eastAsia="Times New Roman" w:cs="Arial"/>
          <w:iCs/>
          <w:color w:val="000000"/>
          <w:szCs w:val="24"/>
          <w:lang w:eastAsia="en-AU"/>
        </w:rPr>
        <w:t>shift towards a system which promotes health, rather than curative services.  The shift is to focus on the needs of the entire individual, not just their injury, illness or disease.</w:t>
      </w:r>
    </w:p>
    <w:p w:rsidR="00404FCA" w:rsidRDefault="00A90AA6" w:rsidP="00404FCA">
      <w:r>
        <w:rPr>
          <w:rFonts w:cs="Arial"/>
          <w:szCs w:val="24"/>
        </w:rPr>
        <w:t xml:space="preserve">Specific </w:t>
      </w:r>
      <w:r w:rsidRPr="00226D73">
        <w:rPr>
          <w:rFonts w:cs="Arial"/>
          <w:szCs w:val="24"/>
        </w:rPr>
        <w:t>areas for action</w:t>
      </w:r>
      <w:r w:rsidRPr="002A5903">
        <w:rPr>
          <w:rFonts w:cs="Arial"/>
          <w:szCs w:val="24"/>
        </w:rPr>
        <w:t xml:space="preserve"> </w:t>
      </w:r>
      <w:r w:rsidR="002A5903" w:rsidRPr="002A5903">
        <w:rPr>
          <w:rFonts w:cs="Arial"/>
          <w:szCs w:val="24"/>
        </w:rPr>
        <w:t xml:space="preserve">are </w:t>
      </w:r>
      <w:r>
        <w:rPr>
          <w:rFonts w:cs="Arial"/>
          <w:szCs w:val="24"/>
        </w:rPr>
        <w:t>mapped under each of the domain</w:t>
      </w:r>
      <w:r w:rsidR="0067421B">
        <w:rPr>
          <w:rFonts w:cs="Arial"/>
          <w:szCs w:val="24"/>
        </w:rPr>
        <w:t>s</w:t>
      </w:r>
      <w:r>
        <w:rPr>
          <w:rFonts w:cs="Arial"/>
          <w:szCs w:val="24"/>
        </w:rPr>
        <w:t xml:space="preserve"> and describe </w:t>
      </w:r>
      <w:r w:rsidR="002A5903" w:rsidRPr="002A5903">
        <w:rPr>
          <w:rFonts w:cs="Arial"/>
          <w:szCs w:val="24"/>
        </w:rPr>
        <w:t xml:space="preserve">what </w:t>
      </w:r>
      <w:r>
        <w:rPr>
          <w:rFonts w:cs="Arial"/>
          <w:szCs w:val="24"/>
        </w:rPr>
        <w:t>is needed to be done. The areas for action f</w:t>
      </w:r>
      <w:r w:rsidRPr="005F6A5B">
        <w:t>ocus on</w:t>
      </w:r>
      <w:r w:rsidRPr="005F6A5B">
        <w:rPr>
          <w:spacing w:val="-2"/>
        </w:rPr>
        <w:t xml:space="preserve"> </w:t>
      </w:r>
      <w:r w:rsidRPr="005F6A5B">
        <w:t xml:space="preserve">social </w:t>
      </w:r>
      <w:r w:rsidRPr="005F6A5B">
        <w:rPr>
          <w:spacing w:val="-1"/>
        </w:rPr>
        <w:t>determinants</w:t>
      </w:r>
      <w:r w:rsidRPr="005F6A5B">
        <w:rPr>
          <w:spacing w:val="-2"/>
        </w:rPr>
        <w:t xml:space="preserve"> </w:t>
      </w:r>
      <w:r w:rsidRPr="005F6A5B">
        <w:t>and</w:t>
      </w:r>
      <w:r w:rsidRPr="005F6A5B">
        <w:rPr>
          <w:spacing w:val="-2"/>
        </w:rPr>
        <w:t xml:space="preserve"> </w:t>
      </w:r>
      <w:r w:rsidRPr="005F6A5B">
        <w:t>an</w:t>
      </w:r>
      <w:r w:rsidRPr="005F6A5B">
        <w:rPr>
          <w:spacing w:val="-2"/>
        </w:rPr>
        <w:t xml:space="preserve"> </w:t>
      </w:r>
      <w:r w:rsidRPr="005F6A5B">
        <w:rPr>
          <w:spacing w:val="-1"/>
        </w:rPr>
        <w:t>approach</w:t>
      </w:r>
      <w:r w:rsidRPr="005F6A5B">
        <w:rPr>
          <w:spacing w:val="-4"/>
        </w:rPr>
        <w:t xml:space="preserve"> </w:t>
      </w:r>
      <w:r w:rsidRPr="005F6A5B">
        <w:rPr>
          <w:spacing w:val="-1"/>
        </w:rPr>
        <w:t>which</w:t>
      </w:r>
      <w:r w:rsidRPr="005F6A5B">
        <w:t xml:space="preserve"> capitalises </w:t>
      </w:r>
      <w:r w:rsidRPr="005F6A5B">
        <w:rPr>
          <w:spacing w:val="-1"/>
        </w:rPr>
        <w:t>on</w:t>
      </w:r>
      <w:r w:rsidR="00226D73">
        <w:rPr>
          <w:spacing w:val="-1"/>
        </w:rPr>
        <w:t xml:space="preserve"> </w:t>
      </w:r>
      <w:r w:rsidRPr="005F6A5B">
        <w:t xml:space="preserve">the </w:t>
      </w:r>
      <w:r w:rsidRPr="005F6A5B">
        <w:rPr>
          <w:spacing w:val="-1"/>
        </w:rPr>
        <w:t>strengths</w:t>
      </w:r>
      <w:r w:rsidRPr="005F6A5B">
        <w:t xml:space="preserve"> </w:t>
      </w:r>
      <w:r w:rsidRPr="005F6A5B">
        <w:rPr>
          <w:spacing w:val="-1"/>
        </w:rPr>
        <w:t>of</w:t>
      </w:r>
      <w:r w:rsidRPr="005F6A5B">
        <w:rPr>
          <w:spacing w:val="-2"/>
        </w:rPr>
        <w:t xml:space="preserve"> </w:t>
      </w:r>
      <w:r w:rsidRPr="005F6A5B">
        <w:t>men</w:t>
      </w:r>
      <w:r>
        <w:t xml:space="preserve">. </w:t>
      </w:r>
      <w:r w:rsidR="00404FCA">
        <w:t xml:space="preserve">It is recognised that there </w:t>
      </w:r>
      <w:r w:rsidR="00B46748">
        <w:t>may be</w:t>
      </w:r>
      <w:r w:rsidR="00404FCA">
        <w:t xml:space="preserve"> additional potential strategies to address men’s health and wellbeing</w:t>
      </w:r>
      <w:r w:rsidR="007C1102">
        <w:t>.</w:t>
      </w:r>
      <w:r w:rsidR="00404FCA">
        <w:t xml:space="preserve"> </w:t>
      </w:r>
      <w:r w:rsidR="007C1102">
        <w:t>H</w:t>
      </w:r>
      <w:r w:rsidR="00404FCA">
        <w:t>owever the following goals, priority areas and actions focus on those that are deemed to have the greatest impact on the specific health needs of men in WA, based on feedback from local consultations and data.</w:t>
      </w:r>
      <w:r w:rsidR="00E9726B">
        <w:fldChar w:fldCharType="begin">
          <w:fldData xml:space="preserve">PEVuZE5vdGU+PENpdGU+PEF1dGhvcj5BdXN0cmFsaWFuIEluc3RpdHV0ZSBvZiBIZWFsdGggYW5k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</w:fldData>
        </w:fldChar>
      </w:r>
      <w:r w:rsidR="006840FD">
        <w:instrText xml:space="preserve"> ADDIN EN.CITE </w:instrText>
      </w:r>
      <w:r w:rsidR="006840FD">
        <w:fldChar w:fldCharType="begin">
          <w:fldData xml:space="preserve">PEVuZE5vdGU+PENpdGU+PEF1dGhvcj5BdXN0cmFsaWFuIEluc3RpdHV0ZSBvZiBIZWFsdGggYW5k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</w:fldData>
        </w:fldChar>
      </w:r>
      <w:r w:rsidR="006840FD">
        <w:instrText xml:space="preserve"> ADDIN EN.CITE.DATA </w:instrText>
      </w:r>
      <w:r w:rsidR="006840FD">
        <w:fldChar w:fldCharType="end"/>
      </w:r>
      <w:r w:rsidR="00E9726B">
        <w:fldChar w:fldCharType="separate"/>
      </w:r>
      <w:r w:rsidR="006840FD" w:rsidRPr="006840FD">
        <w:rPr>
          <w:noProof/>
          <w:vertAlign w:val="superscript"/>
        </w:rPr>
        <w:t>1-4, 8-22</w:t>
      </w:r>
      <w:r w:rsidR="00E9726B">
        <w:fldChar w:fldCharType="end"/>
      </w:r>
      <w:r w:rsidR="0067421B">
        <w:t xml:space="preserve"> </w:t>
      </w:r>
    </w:p>
    <w:p w:rsidR="001664A1" w:rsidRDefault="001664A1">
      <w:pPr>
        <w:spacing w:after="0"/>
      </w:pPr>
      <w:r>
        <w:br w:type="page"/>
      </w:r>
    </w:p>
    <w:p w:rsidR="0062450D" w:rsidRDefault="00A85594" w:rsidP="00404FCA">
      <w:pPr>
        <w:pStyle w:val="Heading2"/>
      </w:pPr>
      <w:bookmarkStart w:id="9" w:name="_Toc515358498"/>
      <w:r>
        <w:lastRenderedPageBreak/>
        <w:t>Vision, purpose, goals and priorities</w:t>
      </w:r>
      <w:bookmarkEnd w:id="9"/>
    </w:p>
    <w:p w:rsidR="00081C8A" w:rsidRDefault="00F22F07" w:rsidP="00525CF2">
      <w:pPr>
        <w:spacing w:after="0"/>
        <w:rPr>
          <w:i/>
        </w:rPr>
      </w:pPr>
      <w:r>
        <w:object w:dxaOrig="11223" w:dyaOrig="1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5pt;height:699.45pt" o:ole="">
            <v:imagedata r:id="rId20" o:title=""/>
          </v:shape>
          <o:OLEObject Type="Embed" ProgID="Visio.Drawing.11" ShapeID="_x0000_i1025" DrawAspect="Content" ObjectID="_1589186859" r:id="rId21"/>
        </w:object>
      </w:r>
    </w:p>
    <w:p w:rsidR="00404FCA" w:rsidRDefault="00404FCA" w:rsidP="001664A1">
      <w:pPr>
        <w:spacing w:after="40"/>
        <w:rPr>
          <w:i/>
        </w:rPr>
        <w:sectPr w:rsidR="00404FCA" w:rsidSect="006840FD">
          <w:pgSz w:w="11906" w:h="16838"/>
          <w:pgMar w:top="851" w:right="851" w:bottom="1134" w:left="851" w:header="709" w:footer="397" w:gutter="0"/>
          <w:cols w:space="708"/>
          <w:docGrid w:linePitch="360"/>
        </w:sectPr>
      </w:pPr>
    </w:p>
    <w:p w:rsidR="001664A1" w:rsidRDefault="00226D73" w:rsidP="001664A1">
      <w:pPr>
        <w:pStyle w:val="Heading2"/>
      </w:pPr>
      <w:bookmarkStart w:id="10" w:name="_Toc515358499"/>
      <w:r>
        <w:lastRenderedPageBreak/>
        <w:t>A</w:t>
      </w:r>
      <w:r w:rsidR="001664A1">
        <w:t>reas for action</w:t>
      </w:r>
      <w:bookmarkEnd w:id="10"/>
    </w:p>
    <w:tbl>
      <w:tblPr>
        <w:tblStyle w:val="TableGrid1"/>
        <w:tblW w:w="0" w:type="auto"/>
        <w:tblLook w:val="04A0" w:firstRow="1" w:lastRow="0" w:firstColumn="1" w:lastColumn="0" w:noHBand="0" w:noVBand="1"/>
      </w:tblPr>
      <w:tblGrid>
        <w:gridCol w:w="1939"/>
        <w:gridCol w:w="644"/>
        <w:gridCol w:w="10206"/>
        <w:gridCol w:w="867"/>
        <w:gridCol w:w="867"/>
        <w:gridCol w:w="867"/>
      </w:tblGrid>
      <w:tr w:rsidR="00081C8A" w:rsidRPr="007D5B88" w:rsidTr="002F462A">
        <w:trPr>
          <w:tblHeader/>
        </w:trPr>
        <w:tc>
          <w:tcPr>
            <w:tcW w:w="1939" w:type="dxa"/>
            <w:tcBorders>
              <w:bottom w:val="single" w:sz="4" w:space="0" w:color="auto"/>
            </w:tcBorders>
            <w:shd w:val="clear" w:color="auto" w:fill="851130" w:themeFill="accent1"/>
          </w:tcPr>
          <w:p w:rsidR="00081C8A" w:rsidRPr="001664A1" w:rsidRDefault="00081C8A" w:rsidP="00FB64A0">
            <w:pPr>
              <w:spacing w:before="60" w:after="60" w:line="276" w:lineRule="auto"/>
              <w:rPr>
                <w:rFonts w:cs="Arial"/>
                <w:b/>
                <w:szCs w:val="24"/>
              </w:rPr>
            </w:pPr>
            <w:r>
              <w:rPr>
                <w:rFonts w:cs="Arial"/>
                <w:b/>
                <w:szCs w:val="24"/>
              </w:rPr>
              <w:t>Domain</w:t>
            </w:r>
          </w:p>
        </w:tc>
        <w:tc>
          <w:tcPr>
            <w:tcW w:w="579" w:type="dxa"/>
            <w:shd w:val="clear" w:color="auto" w:fill="851130" w:themeFill="accent1"/>
          </w:tcPr>
          <w:p w:rsidR="00081C8A" w:rsidRPr="00C00363" w:rsidRDefault="00081C8A" w:rsidP="00FB64A0">
            <w:pPr>
              <w:spacing w:before="60" w:after="60" w:line="276" w:lineRule="auto"/>
              <w:rPr>
                <w:rFonts w:cs="Arial"/>
                <w:b/>
                <w:szCs w:val="24"/>
              </w:rPr>
            </w:pPr>
          </w:p>
        </w:tc>
        <w:tc>
          <w:tcPr>
            <w:tcW w:w="10206" w:type="dxa"/>
            <w:shd w:val="clear" w:color="auto" w:fill="851130" w:themeFill="accent1"/>
          </w:tcPr>
          <w:p w:rsidR="00081C8A" w:rsidRPr="00C00363" w:rsidRDefault="00D475D0" w:rsidP="00464C8B">
            <w:pPr>
              <w:spacing w:before="60" w:after="60" w:line="276" w:lineRule="auto"/>
              <w:rPr>
                <w:rFonts w:cs="Arial"/>
                <w:b/>
                <w:szCs w:val="24"/>
              </w:rPr>
            </w:pPr>
            <w:r>
              <w:rPr>
                <w:rFonts w:cs="Arial"/>
                <w:b/>
                <w:szCs w:val="24"/>
              </w:rPr>
              <w:t>A</w:t>
            </w:r>
            <w:r w:rsidR="00081C8A" w:rsidRPr="00C00363">
              <w:rPr>
                <w:rFonts w:cs="Arial"/>
                <w:b/>
                <w:szCs w:val="24"/>
              </w:rPr>
              <w:t>rea</w:t>
            </w:r>
            <w:r w:rsidR="00464C8B">
              <w:rPr>
                <w:rFonts w:cs="Arial"/>
                <w:b/>
                <w:szCs w:val="24"/>
              </w:rPr>
              <w:t>s</w:t>
            </w:r>
            <w:r w:rsidR="00081C8A" w:rsidRPr="00C00363">
              <w:rPr>
                <w:rFonts w:cs="Arial"/>
                <w:b/>
                <w:szCs w:val="24"/>
              </w:rPr>
              <w:t xml:space="preserve"> for action</w:t>
            </w:r>
          </w:p>
        </w:tc>
        <w:tc>
          <w:tcPr>
            <w:tcW w:w="867" w:type="dxa"/>
            <w:shd w:val="clear" w:color="auto" w:fill="851130" w:themeFill="accent1"/>
          </w:tcPr>
          <w:p w:rsidR="00081C8A" w:rsidRPr="001664A1" w:rsidRDefault="00081C8A" w:rsidP="00FB64A0">
            <w:pPr>
              <w:spacing w:before="60" w:after="60" w:line="276" w:lineRule="auto"/>
              <w:rPr>
                <w:rFonts w:cs="Arial"/>
                <w:b/>
                <w:szCs w:val="24"/>
              </w:rPr>
            </w:pPr>
            <w:r w:rsidRPr="001664A1">
              <w:rPr>
                <w:rFonts w:cs="Arial"/>
                <w:b/>
                <w:szCs w:val="24"/>
              </w:rPr>
              <w:t>Goal 1</w:t>
            </w:r>
          </w:p>
        </w:tc>
        <w:tc>
          <w:tcPr>
            <w:tcW w:w="867" w:type="dxa"/>
            <w:shd w:val="clear" w:color="auto" w:fill="851130" w:themeFill="accent1"/>
          </w:tcPr>
          <w:p w:rsidR="00081C8A" w:rsidRPr="001664A1" w:rsidRDefault="00081C8A" w:rsidP="00FB64A0">
            <w:pPr>
              <w:spacing w:before="60" w:after="60" w:line="276" w:lineRule="auto"/>
              <w:rPr>
                <w:rFonts w:cs="Arial"/>
                <w:b/>
                <w:szCs w:val="24"/>
              </w:rPr>
            </w:pPr>
            <w:r w:rsidRPr="001664A1">
              <w:rPr>
                <w:rFonts w:cs="Arial"/>
                <w:b/>
                <w:szCs w:val="24"/>
              </w:rPr>
              <w:t>Goal 2</w:t>
            </w:r>
          </w:p>
        </w:tc>
        <w:tc>
          <w:tcPr>
            <w:tcW w:w="867" w:type="dxa"/>
            <w:shd w:val="clear" w:color="auto" w:fill="851130" w:themeFill="accent1"/>
          </w:tcPr>
          <w:p w:rsidR="00081C8A" w:rsidRPr="001664A1" w:rsidRDefault="00081C8A" w:rsidP="00FB64A0">
            <w:pPr>
              <w:spacing w:before="60" w:after="60" w:line="276" w:lineRule="auto"/>
              <w:rPr>
                <w:rFonts w:cs="Arial"/>
                <w:b/>
                <w:szCs w:val="24"/>
              </w:rPr>
            </w:pPr>
            <w:r w:rsidRPr="001664A1">
              <w:rPr>
                <w:rFonts w:cs="Arial"/>
                <w:b/>
                <w:szCs w:val="24"/>
              </w:rPr>
              <w:t>Goal 3</w:t>
            </w:r>
          </w:p>
        </w:tc>
      </w:tr>
      <w:tr w:rsidR="00081C8A" w:rsidRPr="007D5B88" w:rsidTr="002F462A">
        <w:tc>
          <w:tcPr>
            <w:tcW w:w="1939" w:type="dxa"/>
            <w:tcBorders>
              <w:bottom w:val="nil"/>
            </w:tcBorders>
            <w:shd w:val="clear" w:color="auto" w:fill="FFFF99"/>
          </w:tcPr>
          <w:p w:rsidR="00081C8A" w:rsidRPr="002F462A" w:rsidRDefault="002F462A" w:rsidP="002F462A">
            <w:pPr>
              <w:spacing w:before="60" w:after="60" w:line="276" w:lineRule="auto"/>
              <w:rPr>
                <w:rFonts w:cs="Arial"/>
                <w:b/>
                <w:szCs w:val="24"/>
              </w:rPr>
            </w:pPr>
            <w:r w:rsidRPr="002F462A">
              <w:rPr>
                <w:rFonts w:cs="Arial"/>
                <w:b/>
                <w:szCs w:val="24"/>
              </w:rPr>
              <w:t>A.</w:t>
            </w:r>
            <w:r>
              <w:rPr>
                <w:rFonts w:cs="Arial"/>
                <w:b/>
                <w:szCs w:val="24"/>
              </w:rPr>
              <w:t xml:space="preserve"> </w:t>
            </w:r>
            <w:r w:rsidR="00081C8A" w:rsidRPr="002F462A">
              <w:rPr>
                <w:rFonts w:cs="Arial"/>
                <w:b/>
                <w:szCs w:val="24"/>
              </w:rPr>
              <w:t>Build healthy public policy</w:t>
            </w:r>
          </w:p>
          <w:p w:rsidR="00081C8A" w:rsidRPr="001664A1" w:rsidRDefault="00081C8A" w:rsidP="00FB64A0">
            <w:pPr>
              <w:spacing w:before="60" w:after="60" w:line="276" w:lineRule="auto"/>
              <w:rPr>
                <w:rFonts w:cs="Arial"/>
                <w:b/>
                <w:szCs w:val="24"/>
              </w:rPr>
            </w:pPr>
          </w:p>
        </w:tc>
        <w:tc>
          <w:tcPr>
            <w:tcW w:w="579" w:type="dxa"/>
          </w:tcPr>
          <w:p w:rsidR="00081C8A" w:rsidRDefault="002F462A" w:rsidP="00FB64A0">
            <w:pPr>
              <w:spacing w:before="60" w:after="60"/>
            </w:pPr>
            <w:r>
              <w:t>A1</w:t>
            </w:r>
          </w:p>
        </w:tc>
        <w:tc>
          <w:tcPr>
            <w:tcW w:w="10206" w:type="dxa"/>
            <w:shd w:val="clear" w:color="auto" w:fill="auto"/>
          </w:tcPr>
          <w:p w:rsidR="00081C8A" w:rsidRDefault="00081C8A" w:rsidP="00FB64A0">
            <w:pPr>
              <w:spacing w:before="60" w:after="60"/>
            </w:pPr>
            <w:r>
              <w:t>Promote the importance of addressing men’s health and wellbeing and recognis</w:t>
            </w:r>
            <w:r w:rsidR="00464C8B">
              <w:t xml:space="preserve">e </w:t>
            </w:r>
            <w:r>
              <w:t>gender disparities among government agencies and service providers by:</w:t>
            </w:r>
          </w:p>
          <w:p w:rsidR="00081C8A" w:rsidRDefault="00081C8A" w:rsidP="00226D73">
            <w:pPr>
              <w:pStyle w:val="ListParagraph"/>
              <w:numPr>
                <w:ilvl w:val="0"/>
                <w:numId w:val="8"/>
              </w:numPr>
              <w:spacing w:before="60" w:after="60"/>
            </w:pPr>
            <w:r>
              <w:t>advocating for this Policy to be used as the foundation for development of policies impacting on men's health and wellbeing across government (e</w:t>
            </w:r>
            <w:r w:rsidR="00464C8B">
              <w:t>.</w:t>
            </w:r>
            <w:r>
              <w:t>g</w:t>
            </w:r>
            <w:r w:rsidR="00464C8B">
              <w:t>.</w:t>
            </w:r>
            <w:r>
              <w:t xml:space="preserve"> prison health) </w:t>
            </w:r>
          </w:p>
          <w:p w:rsidR="00081C8A" w:rsidRDefault="00081C8A" w:rsidP="00226D73">
            <w:pPr>
              <w:pStyle w:val="ListParagraph"/>
              <w:numPr>
                <w:ilvl w:val="0"/>
                <w:numId w:val="8"/>
              </w:numPr>
              <w:spacing w:before="60" w:after="60"/>
            </w:pPr>
            <w:r>
              <w:t>ensuring any initiatives stemming from this Policy align with existing structures, strategies, plans and coordination mechanisms at both a state and national level to avoid duplication or siloed approaches e.g. Sustainable Health Review</w:t>
            </w:r>
          </w:p>
          <w:p w:rsidR="00081C8A" w:rsidRPr="00A85594" w:rsidRDefault="00081C8A" w:rsidP="00226D73">
            <w:pPr>
              <w:pStyle w:val="ListParagraph"/>
              <w:numPr>
                <w:ilvl w:val="0"/>
                <w:numId w:val="8"/>
              </w:numPr>
              <w:spacing w:before="60" w:after="60"/>
            </w:pPr>
            <w:r>
              <w:t>seeking acknowledgement of the need to contribute funding and resources towards men’s health and wellbeing in WA, especially where disparities exist.</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FB64A0">
            <w:pPr>
              <w:spacing w:before="60" w:after="60"/>
            </w:pPr>
            <w:r>
              <w:t>A2</w:t>
            </w:r>
          </w:p>
        </w:tc>
        <w:tc>
          <w:tcPr>
            <w:tcW w:w="10206" w:type="dxa"/>
            <w:shd w:val="clear" w:color="auto" w:fill="auto"/>
          </w:tcPr>
          <w:p w:rsidR="00081C8A" w:rsidRPr="00A85594" w:rsidRDefault="00081C8A" w:rsidP="00FB64A0">
            <w:pPr>
              <w:spacing w:before="60" w:after="60"/>
            </w:pPr>
            <w:r>
              <w:t xml:space="preserve">Ensure policy planners involve men in design, development and evaluation of policy to ensure men's needs remain core to the policy process.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226D73" w:rsidP="00FB64A0">
            <w:pPr>
              <w:spacing w:before="60" w:after="60" w:line="276" w:lineRule="auto"/>
              <w:rPr>
                <w:rFonts w:cs="Arial"/>
                <w:szCs w:val="24"/>
              </w:rPr>
            </w:pPr>
            <w:r>
              <w:rPr>
                <w:rFonts w:cs="Arial"/>
                <w:szCs w:val="24"/>
              </w:rPr>
              <w:t>X</w:t>
            </w: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A3</w:t>
            </w:r>
          </w:p>
        </w:tc>
        <w:tc>
          <w:tcPr>
            <w:tcW w:w="10206" w:type="dxa"/>
            <w:shd w:val="clear" w:color="auto" w:fill="auto"/>
          </w:tcPr>
          <w:p w:rsidR="00081C8A" w:rsidRDefault="00081C8A" w:rsidP="00DD184D">
            <w:pPr>
              <w:spacing w:before="60" w:after="60"/>
            </w:pPr>
            <w:r>
              <w:t>Create men’s health and wellbeing policies and policy implementation plans that:</w:t>
            </w:r>
          </w:p>
          <w:p w:rsidR="00081C8A" w:rsidRDefault="00081C8A" w:rsidP="00E74C7D">
            <w:pPr>
              <w:pStyle w:val="ListParagraph"/>
              <w:numPr>
                <w:ilvl w:val="0"/>
                <w:numId w:val="8"/>
              </w:numPr>
              <w:spacing w:before="60" w:after="60"/>
            </w:pPr>
            <w:r>
              <w:t>are flexible enough to adapt to emerging health and population trends</w:t>
            </w:r>
          </w:p>
          <w:p w:rsidR="00081C8A" w:rsidRDefault="00081C8A" w:rsidP="00E74C7D">
            <w:pPr>
              <w:pStyle w:val="ListParagraph"/>
              <w:numPr>
                <w:ilvl w:val="0"/>
                <w:numId w:val="8"/>
              </w:numPr>
              <w:spacing w:before="60" w:after="60"/>
            </w:pPr>
            <w:r>
              <w:t>consider the impact on men’s health and possible impacts on priority male populations in WA</w:t>
            </w:r>
          </w:p>
          <w:p w:rsidR="00081C8A" w:rsidRDefault="00081C8A" w:rsidP="00E74C7D">
            <w:pPr>
              <w:pStyle w:val="ListParagraph"/>
              <w:numPr>
                <w:ilvl w:val="0"/>
                <w:numId w:val="8"/>
              </w:numPr>
              <w:spacing w:before="60" w:after="60"/>
            </w:pPr>
            <w:r>
              <w:t xml:space="preserve">focus actions on trying to promote change to fundamental social determinants of health that are at the heart of problem </w:t>
            </w:r>
          </w:p>
          <w:p w:rsidR="00081C8A" w:rsidRPr="001D50CA" w:rsidRDefault="00081C8A" w:rsidP="00E74C7D">
            <w:pPr>
              <w:pStyle w:val="ListParagraph"/>
              <w:numPr>
                <w:ilvl w:val="0"/>
                <w:numId w:val="8"/>
              </w:numPr>
              <w:spacing w:before="60" w:after="60"/>
            </w:pPr>
            <w:r>
              <w:t>prioritise service provision and funding towards priority male populations, where appropriate in WA .</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A4</w:t>
            </w:r>
          </w:p>
        </w:tc>
        <w:tc>
          <w:tcPr>
            <w:tcW w:w="10206" w:type="dxa"/>
            <w:shd w:val="clear" w:color="auto" w:fill="auto"/>
          </w:tcPr>
          <w:p w:rsidR="00081C8A" w:rsidRDefault="00081C8A" w:rsidP="00DD184D">
            <w:pPr>
              <w:spacing w:before="60" w:after="60"/>
            </w:pPr>
            <w:r>
              <w:t xml:space="preserve">Develop standards and frameworks for commissioning/procurement of men's health and wellbeing programs, services and campaigns that: </w:t>
            </w:r>
          </w:p>
          <w:p w:rsidR="00081C8A" w:rsidRDefault="00081C8A" w:rsidP="00E74C7D">
            <w:pPr>
              <w:pStyle w:val="ListParagraph"/>
              <w:numPr>
                <w:ilvl w:val="0"/>
                <w:numId w:val="8"/>
              </w:numPr>
              <w:spacing w:before="60" w:after="60"/>
            </w:pPr>
            <w:r>
              <w:t>foster empowerment and self</w:t>
            </w:r>
            <w:r w:rsidR="00852216">
              <w:t>-</w:t>
            </w:r>
            <w:r>
              <w:t xml:space="preserve">management </w:t>
            </w:r>
          </w:p>
          <w:p w:rsidR="00081C8A" w:rsidRDefault="00081C8A" w:rsidP="00E74C7D">
            <w:pPr>
              <w:pStyle w:val="ListParagraph"/>
              <w:numPr>
                <w:ilvl w:val="0"/>
                <w:numId w:val="8"/>
              </w:numPr>
              <w:spacing w:before="60" w:after="60"/>
            </w:pPr>
            <w:r>
              <w:t>are evidence</w:t>
            </w:r>
            <w:r w:rsidR="00852216">
              <w:t>-</w:t>
            </w:r>
            <w:r>
              <w:t>based or evidence</w:t>
            </w:r>
            <w:r w:rsidR="00852216">
              <w:t>-</w:t>
            </w:r>
            <w:r>
              <w:t>informed and evaluated, whil</w:t>
            </w:r>
            <w:r w:rsidR="00852216">
              <w:t>e</w:t>
            </w:r>
            <w:r>
              <w:t xml:space="preserve"> allowing opportunity for innovation</w:t>
            </w:r>
          </w:p>
          <w:p w:rsidR="00081C8A" w:rsidRDefault="00431EB3" w:rsidP="00E74C7D">
            <w:pPr>
              <w:pStyle w:val="ListParagraph"/>
              <w:numPr>
                <w:ilvl w:val="0"/>
                <w:numId w:val="8"/>
              </w:numPr>
              <w:spacing w:before="60" w:after="60"/>
            </w:pPr>
            <w:r>
              <w:t xml:space="preserve">are </w:t>
            </w:r>
            <w:r w:rsidR="00081C8A">
              <w:t>holistic</w:t>
            </w:r>
            <w:r>
              <w:t>, culturally appropriate, and designed for men with men’s involvement at all levels and ages</w:t>
            </w:r>
          </w:p>
          <w:p w:rsidR="00081C8A" w:rsidRDefault="00081C8A" w:rsidP="00E74C7D">
            <w:pPr>
              <w:pStyle w:val="ListParagraph"/>
              <w:numPr>
                <w:ilvl w:val="0"/>
                <w:numId w:val="8"/>
              </w:numPr>
              <w:spacing w:before="60" w:after="60"/>
            </w:pPr>
            <w:r>
              <w:t>address common unhelpful stereotypes</w:t>
            </w:r>
          </w:p>
          <w:p w:rsidR="00081C8A" w:rsidRPr="007D5B88" w:rsidRDefault="00081C8A" w:rsidP="00E74C7D">
            <w:pPr>
              <w:pStyle w:val="ListParagraph"/>
              <w:numPr>
                <w:ilvl w:val="0"/>
                <w:numId w:val="8"/>
              </w:numPr>
              <w:spacing w:before="60" w:after="60"/>
              <w:rPr>
                <w:rFonts w:cs="Arial"/>
                <w:szCs w:val="24"/>
              </w:rPr>
            </w:pPr>
            <w:r>
              <w:t>adopt strength</w:t>
            </w:r>
            <w:r w:rsidR="00431EB3">
              <w:t>-</w:t>
            </w:r>
            <w:r>
              <w:t>based approaches e</w:t>
            </w:r>
            <w:r w:rsidR="00431EB3">
              <w:t>.</w:t>
            </w:r>
            <w:r>
              <w:t xml:space="preserve">g. </w:t>
            </w:r>
            <w:r w:rsidR="00431EB3">
              <w:t>r</w:t>
            </w:r>
            <w:r>
              <w:t xml:space="preserve">einforcing the importance of men in the community and that taking care of personal health is a sign of strength and enables men to maintain their roles as wage earners, partners, carers, family members and </w:t>
            </w:r>
            <w:r>
              <w:lastRenderedPageBreak/>
              <w:t>friends.</w:t>
            </w:r>
          </w:p>
        </w:tc>
        <w:tc>
          <w:tcPr>
            <w:tcW w:w="867" w:type="dxa"/>
            <w:shd w:val="clear" w:color="auto" w:fill="auto"/>
          </w:tcPr>
          <w:p w:rsidR="00081C8A" w:rsidRPr="007D5B88" w:rsidRDefault="00E74C7D" w:rsidP="00FB64A0">
            <w:pPr>
              <w:spacing w:before="60" w:after="60" w:line="276" w:lineRule="auto"/>
              <w:rPr>
                <w:rFonts w:cs="Arial"/>
                <w:szCs w:val="24"/>
              </w:rPr>
            </w:pPr>
            <w:r>
              <w:rPr>
                <w:rFonts w:cs="Arial"/>
                <w:szCs w:val="24"/>
              </w:rPr>
              <w:lastRenderedPageBreak/>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92385B">
            <w:pPr>
              <w:spacing w:before="60" w:after="60" w:line="276" w:lineRule="auto"/>
              <w:rPr>
                <w:rFonts w:cs="Arial"/>
                <w:b/>
                <w:szCs w:val="24"/>
              </w:rPr>
            </w:pPr>
          </w:p>
        </w:tc>
        <w:tc>
          <w:tcPr>
            <w:tcW w:w="579" w:type="dxa"/>
          </w:tcPr>
          <w:p w:rsidR="00081C8A" w:rsidRPr="000B1A96" w:rsidRDefault="002F462A" w:rsidP="00DD184D">
            <w:pPr>
              <w:spacing w:before="60" w:after="60"/>
            </w:pPr>
            <w:r>
              <w:t>A5</w:t>
            </w:r>
          </w:p>
        </w:tc>
        <w:tc>
          <w:tcPr>
            <w:tcW w:w="10206" w:type="dxa"/>
            <w:shd w:val="clear" w:color="auto" w:fill="auto"/>
          </w:tcPr>
          <w:p w:rsidR="00081C8A" w:rsidRPr="00DD184D" w:rsidRDefault="00081C8A" w:rsidP="00431EB3">
            <w:pPr>
              <w:spacing w:before="60" w:after="60"/>
            </w:pPr>
            <w:r w:rsidRPr="000B1A96">
              <w:t xml:space="preserve">Look for opportunities to </w:t>
            </w:r>
            <w:r>
              <w:t>integrate</w:t>
            </w:r>
            <w:r w:rsidRPr="000B1A96">
              <w:t xml:space="preserve"> the </w:t>
            </w:r>
            <w:r w:rsidRPr="00E74C7D">
              <w:rPr>
                <w:i/>
              </w:rPr>
              <w:t>WA Men's Health and Wellbeing Policy</w:t>
            </w:r>
            <w:r w:rsidRPr="000B1A96">
              <w:t xml:space="preserve"> into local planning and environments in which men live and work</w:t>
            </w:r>
            <w:r w:rsidR="00431EB3">
              <w:t xml:space="preserve"> </w:t>
            </w:r>
            <w:r w:rsidRPr="000B1A96">
              <w:t xml:space="preserve">and </w:t>
            </w:r>
            <w:r w:rsidR="00431EB3">
              <w:t xml:space="preserve">identify </w:t>
            </w:r>
            <w:r w:rsidRPr="000B1A96">
              <w:t>opportunities in local government for health and wellbeing plans.</w:t>
            </w:r>
          </w:p>
        </w:tc>
        <w:tc>
          <w:tcPr>
            <w:tcW w:w="867" w:type="dxa"/>
            <w:shd w:val="clear" w:color="auto" w:fill="auto"/>
          </w:tcPr>
          <w:p w:rsidR="00081C8A" w:rsidRPr="007D5B88" w:rsidRDefault="00081C8A" w:rsidP="0092385B">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92385B">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92385B">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92385B">
            <w:pPr>
              <w:spacing w:before="60" w:after="60" w:line="276" w:lineRule="auto"/>
              <w:rPr>
                <w:rFonts w:cs="Arial"/>
                <w:b/>
                <w:szCs w:val="24"/>
              </w:rPr>
            </w:pPr>
          </w:p>
        </w:tc>
        <w:tc>
          <w:tcPr>
            <w:tcW w:w="579" w:type="dxa"/>
          </w:tcPr>
          <w:p w:rsidR="00081C8A" w:rsidRPr="00845101" w:rsidRDefault="002F462A" w:rsidP="0092385B">
            <w:pPr>
              <w:spacing w:before="60" w:after="60"/>
            </w:pPr>
            <w:r>
              <w:t>A6</w:t>
            </w:r>
          </w:p>
        </w:tc>
        <w:tc>
          <w:tcPr>
            <w:tcW w:w="10206" w:type="dxa"/>
            <w:shd w:val="clear" w:color="auto" w:fill="auto"/>
          </w:tcPr>
          <w:p w:rsidR="00081C8A" w:rsidRPr="00845101" w:rsidRDefault="00081C8A" w:rsidP="0092385B">
            <w:pPr>
              <w:spacing w:before="60" w:after="60"/>
            </w:pPr>
            <w:r w:rsidRPr="00845101">
              <w:t>Strengthen the evidence base that helps us to understand the way men think and respond to their health and wellbeing, and their barriers for accessing support or services. This can be achieved through:</w:t>
            </w:r>
          </w:p>
          <w:p w:rsidR="00081C8A" w:rsidRPr="00845101" w:rsidRDefault="00081C8A" w:rsidP="00E74C7D">
            <w:pPr>
              <w:pStyle w:val="ListParagraph"/>
              <w:numPr>
                <w:ilvl w:val="0"/>
                <w:numId w:val="8"/>
              </w:numPr>
              <w:spacing w:before="60" w:after="60"/>
            </w:pPr>
            <w:r w:rsidRPr="00845101">
              <w:t>reviewing international research on barriers and enablers of men's uptake of health services over the generations</w:t>
            </w:r>
          </w:p>
          <w:p w:rsidR="00081C8A" w:rsidRPr="001D50CA" w:rsidRDefault="00081C8A" w:rsidP="00E74C7D">
            <w:pPr>
              <w:pStyle w:val="ListParagraph"/>
              <w:numPr>
                <w:ilvl w:val="0"/>
                <w:numId w:val="8"/>
              </w:numPr>
              <w:spacing w:before="60" w:after="60"/>
              <w:rPr>
                <w:rFonts w:cs="Arial"/>
                <w:szCs w:val="24"/>
              </w:rPr>
            </w:pPr>
            <w:r w:rsidRPr="00845101">
              <w:t>promoting the need for better testing of education and treatment messages nuanced for men.</w:t>
            </w:r>
          </w:p>
        </w:tc>
        <w:tc>
          <w:tcPr>
            <w:tcW w:w="867" w:type="dxa"/>
            <w:shd w:val="clear" w:color="auto" w:fill="auto"/>
          </w:tcPr>
          <w:p w:rsidR="00081C8A" w:rsidRPr="007D5B88" w:rsidRDefault="00081C8A" w:rsidP="0092385B">
            <w:pPr>
              <w:spacing w:before="60" w:after="60" w:line="276" w:lineRule="auto"/>
              <w:rPr>
                <w:rFonts w:cs="Arial"/>
                <w:szCs w:val="24"/>
              </w:rPr>
            </w:pPr>
          </w:p>
        </w:tc>
        <w:tc>
          <w:tcPr>
            <w:tcW w:w="867" w:type="dxa"/>
            <w:shd w:val="clear" w:color="auto" w:fill="auto"/>
          </w:tcPr>
          <w:p w:rsidR="00081C8A" w:rsidRPr="007D5B88" w:rsidRDefault="00081C8A" w:rsidP="0092385B">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92385B">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A7</w:t>
            </w:r>
          </w:p>
        </w:tc>
        <w:tc>
          <w:tcPr>
            <w:tcW w:w="10206" w:type="dxa"/>
            <w:shd w:val="clear" w:color="auto" w:fill="auto"/>
          </w:tcPr>
          <w:p w:rsidR="00081C8A" w:rsidRDefault="00081C8A" w:rsidP="00DD184D">
            <w:pPr>
              <w:spacing w:before="60" w:after="60"/>
            </w:pPr>
            <w:r>
              <w:t>Give attention to research in men’s health especially in areas that:</w:t>
            </w:r>
          </w:p>
          <w:p w:rsidR="00081C8A" w:rsidRDefault="00081C8A" w:rsidP="00E74C7D">
            <w:pPr>
              <w:pStyle w:val="ListParagraph"/>
              <w:numPr>
                <w:ilvl w:val="0"/>
                <w:numId w:val="8"/>
              </w:numPr>
              <w:spacing w:before="60" w:after="60"/>
            </w:pPr>
            <w:r>
              <w:t>consider the interaction of the social determinants of health on sex, age and different population groups of males, including those from gay, bisexual and transgender groups and culturally diverse population groups</w:t>
            </w:r>
          </w:p>
          <w:p w:rsidR="00081C8A" w:rsidRDefault="00081C8A" w:rsidP="00E74C7D">
            <w:pPr>
              <w:pStyle w:val="ListParagraph"/>
              <w:numPr>
                <w:ilvl w:val="0"/>
                <w:numId w:val="8"/>
              </w:numPr>
              <w:spacing w:before="60" w:after="60"/>
            </w:pPr>
            <w:r>
              <w:t>focus on men living in rural or remote areas</w:t>
            </w:r>
          </w:p>
          <w:p w:rsidR="00081C8A" w:rsidRDefault="00081C8A" w:rsidP="00E74C7D">
            <w:pPr>
              <w:pStyle w:val="ListParagraph"/>
              <w:numPr>
                <w:ilvl w:val="0"/>
                <w:numId w:val="8"/>
              </w:numPr>
              <w:spacing w:before="60" w:after="60"/>
            </w:pPr>
            <w:r>
              <w:t>focus on Aboriginal men’s health in partnership arrangements with Aboriginal men</w:t>
            </w:r>
          </w:p>
          <w:p w:rsidR="00081C8A" w:rsidRPr="000B1A96" w:rsidRDefault="00081C8A" w:rsidP="00E74C7D">
            <w:pPr>
              <w:pStyle w:val="ListParagraph"/>
              <w:numPr>
                <w:ilvl w:val="0"/>
                <w:numId w:val="8"/>
              </w:numPr>
              <w:spacing w:before="60" w:after="60"/>
            </w:pPr>
            <w:r>
              <w:t>identify strategies to build resilience in adolescents and adult men to enable them to deal effectively with adverse life events such as divorce and re-parenting.</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A8</w:t>
            </w:r>
          </w:p>
        </w:tc>
        <w:tc>
          <w:tcPr>
            <w:tcW w:w="10206" w:type="dxa"/>
            <w:shd w:val="clear" w:color="auto" w:fill="auto"/>
          </w:tcPr>
          <w:p w:rsidR="00081C8A" w:rsidRPr="000B1A96" w:rsidRDefault="00081C8A" w:rsidP="00DD184D">
            <w:pPr>
              <w:spacing w:before="60" w:after="60"/>
            </w:pPr>
            <w:r>
              <w:t>Explore the potential for surveys such as the WA Health and Wellbeing Surveillance System Survey to establish baselines of health and wellbeing and use the data to re-shape health service delivery.</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r>
      <w:tr w:rsidR="00081C8A" w:rsidRPr="007D5B88" w:rsidTr="002F462A">
        <w:tc>
          <w:tcPr>
            <w:tcW w:w="1939" w:type="dxa"/>
            <w:tcBorders>
              <w:top w:val="nil"/>
              <w:bottom w:val="single" w:sz="4" w:space="0" w:color="auto"/>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A9</w:t>
            </w:r>
          </w:p>
        </w:tc>
        <w:tc>
          <w:tcPr>
            <w:tcW w:w="10206" w:type="dxa"/>
            <w:shd w:val="clear" w:color="auto" w:fill="auto"/>
          </w:tcPr>
          <w:p w:rsidR="00081C8A" w:rsidRDefault="00081C8A" w:rsidP="00DD184D">
            <w:pPr>
              <w:spacing w:before="60" w:after="60"/>
            </w:pPr>
            <w:r>
              <w:t>Build routine evaluation of health outcomes into health programs and services and ensure results are disseminated as widely as possible, including to men and in formats that are accessible and understandable to individuals</w:t>
            </w:r>
            <w:r w:rsidR="00431EB3">
              <w:t>, for example</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r w:rsidR="00431EB3">
              <w:t>:</w:t>
            </w:r>
          </w:p>
          <w:p w:rsidR="00081C8A" w:rsidRDefault="00081C8A" w:rsidP="00E74C7D">
            <w:pPr>
              <w:pStyle w:val="ListParagraph"/>
              <w:numPr>
                <w:ilvl w:val="0"/>
                <w:numId w:val="8"/>
              </w:numPr>
              <w:spacing w:before="60" w:after="60"/>
            </w:pPr>
            <w:r>
              <w:t>establish a framework and tools to measure the quality and performance of health promotion initiatives</w:t>
            </w:r>
          </w:p>
          <w:p w:rsidR="00081C8A" w:rsidRPr="000B1A96" w:rsidRDefault="00081C8A" w:rsidP="00E74C7D">
            <w:pPr>
              <w:pStyle w:val="ListParagraph"/>
              <w:numPr>
                <w:ilvl w:val="0"/>
                <w:numId w:val="8"/>
              </w:numPr>
              <w:spacing w:before="60" w:after="60"/>
            </w:pPr>
            <w:r>
              <w:t>create a set of standard minimum demographic information to collect from participants in local programs (i.e. sex, age, geographic location, ethnicity and other variables that are relevant to measuring health outcomes for particular population groups of males)</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r>
      <w:tr w:rsidR="00081C8A" w:rsidRPr="007D5B88" w:rsidTr="002F462A">
        <w:tc>
          <w:tcPr>
            <w:tcW w:w="1939" w:type="dxa"/>
            <w:tcBorders>
              <w:bottom w:val="nil"/>
            </w:tcBorders>
            <w:shd w:val="clear" w:color="auto" w:fill="FFCC99"/>
          </w:tcPr>
          <w:p w:rsidR="00081C8A" w:rsidRPr="001664A1" w:rsidRDefault="002F462A" w:rsidP="00FB64A0">
            <w:pPr>
              <w:spacing w:before="60" w:after="60" w:line="276" w:lineRule="auto"/>
              <w:rPr>
                <w:rFonts w:cs="Arial"/>
                <w:b/>
                <w:szCs w:val="24"/>
              </w:rPr>
            </w:pPr>
            <w:r>
              <w:rPr>
                <w:rFonts w:cs="Arial"/>
                <w:b/>
                <w:szCs w:val="24"/>
              </w:rPr>
              <w:lastRenderedPageBreak/>
              <w:t xml:space="preserve">B. </w:t>
            </w:r>
            <w:r w:rsidR="00081C8A" w:rsidRPr="001664A1">
              <w:rPr>
                <w:rFonts w:cs="Arial"/>
                <w:b/>
                <w:szCs w:val="24"/>
              </w:rPr>
              <w:t>Create supportive environments</w:t>
            </w:r>
          </w:p>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DD184D">
            <w:pPr>
              <w:spacing w:before="60" w:after="60"/>
            </w:pPr>
            <w:r>
              <w:t>B1</w:t>
            </w:r>
          </w:p>
        </w:tc>
        <w:tc>
          <w:tcPr>
            <w:tcW w:w="10206" w:type="dxa"/>
            <w:shd w:val="clear" w:color="auto" w:fill="auto"/>
          </w:tcPr>
          <w:p w:rsidR="00081C8A" w:rsidRPr="000B1A96" w:rsidRDefault="00081C8A" w:rsidP="00DD184D">
            <w:pPr>
              <w:spacing w:before="60" w:after="60"/>
            </w:pPr>
            <w:r w:rsidRPr="000B1A96">
              <w:t xml:space="preserve">Seek opportunities to bring together quality services and initiatives </w:t>
            </w:r>
            <w:r>
              <w:t xml:space="preserve">which recognise and cater to diversity, </w:t>
            </w:r>
            <w:r w:rsidRPr="000B1A96">
              <w:t xml:space="preserve">to be accessible by men and their families </w:t>
            </w:r>
            <w:r w:rsidR="00E74C7D">
              <w:t>in their communities and work environments</w:t>
            </w:r>
            <w:r w:rsidRPr="000B1A96">
              <w:t>. For example:</w:t>
            </w:r>
          </w:p>
          <w:p w:rsidR="00081C8A" w:rsidRPr="001D50CA" w:rsidRDefault="00081C8A" w:rsidP="00E74C7D">
            <w:pPr>
              <w:pStyle w:val="ListParagraph"/>
              <w:numPr>
                <w:ilvl w:val="0"/>
                <w:numId w:val="8"/>
              </w:numPr>
              <w:spacing w:before="60" w:after="60"/>
            </w:pPr>
            <w:r w:rsidRPr="000B1A96">
              <w:t>collaborate with key health organisations such as the R</w:t>
            </w:r>
            <w:r w:rsidR="00DC1D3D">
              <w:t xml:space="preserve">oyal </w:t>
            </w:r>
            <w:r w:rsidRPr="000B1A96">
              <w:t>A</w:t>
            </w:r>
            <w:r w:rsidR="00DC1D3D">
              <w:t xml:space="preserve">ustralian </w:t>
            </w:r>
            <w:r w:rsidRPr="000B1A96">
              <w:t>C</w:t>
            </w:r>
            <w:r w:rsidR="00DC1D3D">
              <w:t xml:space="preserve">ollege of </w:t>
            </w:r>
            <w:r w:rsidRPr="000B1A96">
              <w:t>G</w:t>
            </w:r>
            <w:r w:rsidR="00DC1D3D">
              <w:t xml:space="preserve">eneral </w:t>
            </w:r>
            <w:r w:rsidRPr="000B1A96">
              <w:t>P</w:t>
            </w:r>
            <w:r w:rsidR="00DC1D3D">
              <w:t>ractitioners</w:t>
            </w:r>
            <w:r w:rsidR="00B71B44">
              <w:t xml:space="preserve"> (RACGP)</w:t>
            </w:r>
            <w:r w:rsidRPr="000B1A96">
              <w:t xml:space="preserve">, beyondblue or </w:t>
            </w:r>
            <w:r>
              <w:t>Primary Health Networks</w:t>
            </w:r>
            <w:r w:rsidRPr="000B1A96">
              <w:t xml:space="preserve"> to deliver evidence-based health checks, screening for stress and mental health issues and health p</w:t>
            </w:r>
            <w:r>
              <w:t>romotion programs to employees.</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CC99"/>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DD184D">
            <w:pPr>
              <w:spacing w:before="60" w:after="60"/>
            </w:pPr>
            <w:r>
              <w:t>B2</w:t>
            </w:r>
          </w:p>
        </w:tc>
        <w:tc>
          <w:tcPr>
            <w:tcW w:w="10206" w:type="dxa"/>
            <w:shd w:val="clear" w:color="auto" w:fill="auto"/>
          </w:tcPr>
          <w:p w:rsidR="00081C8A" w:rsidRPr="00DD184D" w:rsidRDefault="00081C8A" w:rsidP="00DD184D">
            <w:pPr>
              <w:spacing w:before="60" w:after="60"/>
            </w:pPr>
            <w:r w:rsidRPr="000B1A96">
              <w:t>Explore opportunities for the establishment of a</w:t>
            </w:r>
            <w:r>
              <w:t>n online</w:t>
            </w:r>
            <w:r w:rsidRPr="000B1A96">
              <w:t xml:space="preserve"> resource centre to be a central repository for resources, services and advice for the community on men's health and wellbeing.</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CC99"/>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B46748">
            <w:pPr>
              <w:spacing w:before="60" w:after="60"/>
            </w:pPr>
            <w:r>
              <w:t>B3</w:t>
            </w:r>
          </w:p>
        </w:tc>
        <w:tc>
          <w:tcPr>
            <w:tcW w:w="10206" w:type="dxa"/>
            <w:shd w:val="clear" w:color="auto" w:fill="auto"/>
          </w:tcPr>
          <w:p w:rsidR="00081C8A" w:rsidRPr="00DD184D" w:rsidRDefault="00081C8A" w:rsidP="00B46748">
            <w:pPr>
              <w:spacing w:before="60" w:after="60"/>
            </w:pPr>
            <w:r w:rsidRPr="000B1A96">
              <w:t>Encourage service providers, workplace and community organisations to develop supportive spaces and culture</w:t>
            </w:r>
            <w:r>
              <w:rPr>
                <w:rStyle w:val="FootnoteReference"/>
              </w:rPr>
              <w:footnoteReference w:id="1"/>
            </w:r>
            <w:r w:rsidRPr="000B1A96">
              <w:t xml:space="preserve"> for men to have discussion and seek support on health and wellbeing issues</w:t>
            </w:r>
            <w:r w:rsidR="00DC1D3D">
              <w:t>,</w:t>
            </w:r>
            <w:r w:rsidRPr="000B1A96">
              <w:t xml:space="preserve"> </w:t>
            </w:r>
            <w:r>
              <w:t>e</w:t>
            </w:r>
            <w:r w:rsidRPr="000B1A96">
              <w:t>.g. relevant literature in waiting rooms, screen tools and literature or e-health kiosks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single" w:sz="4" w:space="0" w:color="auto"/>
            </w:tcBorders>
            <w:shd w:val="clear" w:color="auto" w:fill="FFCC99"/>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E9726B">
            <w:pPr>
              <w:spacing w:before="60" w:after="60"/>
            </w:pPr>
            <w:r>
              <w:t>B4</w:t>
            </w:r>
          </w:p>
        </w:tc>
        <w:tc>
          <w:tcPr>
            <w:tcW w:w="10206" w:type="dxa"/>
            <w:shd w:val="clear" w:color="auto" w:fill="auto"/>
          </w:tcPr>
          <w:p w:rsidR="00081C8A" w:rsidRPr="007D5B88" w:rsidRDefault="00081C8A" w:rsidP="00B71B44">
            <w:pPr>
              <w:spacing w:before="60" w:after="60"/>
              <w:rPr>
                <w:rFonts w:cs="Arial"/>
                <w:szCs w:val="24"/>
              </w:rPr>
            </w:pPr>
            <w:r w:rsidRPr="000B1A96">
              <w:t>Develop strategies to connect men with local services that support their health and wellbeing. This would enable the linkage of men to quality evidence</w:t>
            </w:r>
            <w:r w:rsidR="00DC1D3D">
              <w:t>-</w:t>
            </w:r>
            <w:r w:rsidRPr="000B1A96">
              <w:t>based services via a number of mediums  (online, telephone, social media and face</w:t>
            </w:r>
            <w:r w:rsidR="00B71B44">
              <w:t>–</w:t>
            </w:r>
            <w:r w:rsidRPr="000B1A96">
              <w:t>to</w:t>
            </w:r>
            <w:r w:rsidR="00B71B44">
              <w:t>-</w:t>
            </w:r>
            <w:r w:rsidRPr="000B1A96">
              <w:t>face) to enable accessibility.</w:t>
            </w:r>
            <w:r>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fldChar w:fldCharType="separate"/>
            </w:r>
            <w:r w:rsidR="00CD64EF" w:rsidRPr="00CD64EF">
              <w:rPr>
                <w:noProof/>
                <w:vertAlign w:val="superscript"/>
              </w:rPr>
              <w:t>2</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single" w:sz="4" w:space="0" w:color="auto"/>
              <w:bottom w:val="nil"/>
            </w:tcBorders>
            <w:shd w:val="clear" w:color="auto" w:fill="93DBFF"/>
          </w:tcPr>
          <w:p w:rsidR="00081C8A" w:rsidRPr="001664A1" w:rsidRDefault="002F462A" w:rsidP="00B71B44">
            <w:pPr>
              <w:spacing w:before="60" w:after="60" w:line="276" w:lineRule="auto"/>
              <w:rPr>
                <w:rFonts w:cs="Arial"/>
                <w:b/>
                <w:szCs w:val="24"/>
              </w:rPr>
            </w:pPr>
            <w:r>
              <w:rPr>
                <w:rFonts w:cs="Arial"/>
                <w:b/>
                <w:szCs w:val="24"/>
              </w:rPr>
              <w:t xml:space="preserve">C. </w:t>
            </w:r>
            <w:r w:rsidR="00081C8A">
              <w:rPr>
                <w:rFonts w:cs="Arial"/>
                <w:b/>
                <w:szCs w:val="24"/>
              </w:rPr>
              <w:t xml:space="preserve">Strengthen </w:t>
            </w:r>
            <w:r w:rsidR="00B71B44">
              <w:rPr>
                <w:rFonts w:cs="Arial"/>
                <w:b/>
                <w:szCs w:val="24"/>
              </w:rPr>
              <w:t>c</w:t>
            </w:r>
            <w:r w:rsidR="00081C8A">
              <w:rPr>
                <w:rFonts w:cs="Arial"/>
                <w:b/>
                <w:szCs w:val="24"/>
              </w:rPr>
              <w:t xml:space="preserve">ommunity </w:t>
            </w:r>
            <w:r w:rsidR="00B71B44">
              <w:rPr>
                <w:rFonts w:cs="Arial"/>
                <w:b/>
                <w:szCs w:val="24"/>
              </w:rPr>
              <w:t>a</w:t>
            </w:r>
            <w:r w:rsidR="00081C8A">
              <w:rPr>
                <w:rFonts w:cs="Arial"/>
                <w:b/>
                <w:szCs w:val="24"/>
              </w:rPr>
              <w:t>ctions</w:t>
            </w:r>
          </w:p>
        </w:tc>
        <w:tc>
          <w:tcPr>
            <w:tcW w:w="579" w:type="dxa"/>
          </w:tcPr>
          <w:p w:rsidR="00081C8A" w:rsidRPr="000B1A96" w:rsidRDefault="002F462A" w:rsidP="00E9726B">
            <w:pPr>
              <w:spacing w:before="60" w:after="60"/>
            </w:pPr>
            <w:r>
              <w:t>C1</w:t>
            </w:r>
          </w:p>
        </w:tc>
        <w:tc>
          <w:tcPr>
            <w:tcW w:w="10206" w:type="dxa"/>
            <w:shd w:val="clear" w:color="auto" w:fill="auto"/>
          </w:tcPr>
          <w:p w:rsidR="00081C8A" w:rsidRPr="00976066" w:rsidRDefault="00081C8A" w:rsidP="00CD64EF">
            <w:pPr>
              <w:spacing w:before="60" w:after="60"/>
            </w:pPr>
            <w:r w:rsidRPr="000B1A96">
              <w:t>Identify a credible peak body for men's health and wellbeing to coordinate, promote, support, and represent the needs and activity of health service provider</w:t>
            </w:r>
            <w:r>
              <w:t>s within the WA health sector.</w:t>
            </w:r>
            <w:r>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fldChar w:fldCharType="separate"/>
            </w:r>
            <w:r w:rsidR="00CD64EF" w:rsidRPr="00CD64EF">
              <w:rPr>
                <w:noProof/>
                <w:vertAlign w:val="superscript"/>
              </w:rPr>
              <w:t>2</w:t>
            </w:r>
            <w:r>
              <w:fldChar w:fldCharType="end"/>
            </w:r>
          </w:p>
        </w:tc>
        <w:tc>
          <w:tcPr>
            <w:tcW w:w="867" w:type="dxa"/>
            <w:shd w:val="clear" w:color="auto" w:fill="auto"/>
          </w:tcPr>
          <w:p w:rsidR="00081C8A" w:rsidRPr="007D5B88" w:rsidRDefault="00081C8A" w:rsidP="0092385B">
            <w:pPr>
              <w:spacing w:before="60" w:after="60" w:line="276" w:lineRule="auto"/>
              <w:rPr>
                <w:rFonts w:cs="Arial"/>
                <w:szCs w:val="24"/>
              </w:rPr>
            </w:pPr>
          </w:p>
        </w:tc>
        <w:tc>
          <w:tcPr>
            <w:tcW w:w="867" w:type="dxa"/>
            <w:shd w:val="clear" w:color="auto" w:fill="auto"/>
          </w:tcPr>
          <w:p w:rsidR="00081C8A" w:rsidRPr="007D5B88" w:rsidRDefault="00081C8A" w:rsidP="0092385B">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92385B">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976066">
            <w:pPr>
              <w:spacing w:before="60" w:after="60" w:line="276" w:lineRule="auto"/>
              <w:rPr>
                <w:rFonts w:cs="Arial"/>
                <w:b/>
                <w:szCs w:val="24"/>
              </w:rPr>
            </w:pPr>
          </w:p>
        </w:tc>
        <w:tc>
          <w:tcPr>
            <w:tcW w:w="579" w:type="dxa"/>
          </w:tcPr>
          <w:p w:rsidR="00081C8A" w:rsidRPr="000B1A96" w:rsidRDefault="002F462A" w:rsidP="00976066">
            <w:pPr>
              <w:spacing w:before="60" w:after="60"/>
            </w:pPr>
            <w:r>
              <w:t>C2</w:t>
            </w:r>
          </w:p>
        </w:tc>
        <w:tc>
          <w:tcPr>
            <w:tcW w:w="10206" w:type="dxa"/>
            <w:shd w:val="clear" w:color="auto" w:fill="auto"/>
          </w:tcPr>
          <w:p w:rsidR="00081C8A" w:rsidRPr="000B1A96" w:rsidRDefault="00081C8A" w:rsidP="00976066">
            <w:pPr>
              <w:spacing w:before="60" w:after="60"/>
            </w:pPr>
            <w:r w:rsidRPr="000B1A96">
              <w:t xml:space="preserve">Consider the development of a </w:t>
            </w:r>
            <w:r>
              <w:t>men’s health action group</w:t>
            </w:r>
            <w:r w:rsidRPr="000B1A96">
              <w:t xml:space="preserve"> that brings together stakeholders from across community, government, non-government and industry sectors to:</w:t>
            </w:r>
          </w:p>
          <w:p w:rsidR="00081C8A" w:rsidRPr="000B1A96" w:rsidRDefault="00081C8A" w:rsidP="00E74C7D">
            <w:pPr>
              <w:pStyle w:val="ListParagraph"/>
              <w:numPr>
                <w:ilvl w:val="0"/>
                <w:numId w:val="8"/>
              </w:numPr>
              <w:spacing w:before="60" w:after="60"/>
            </w:pPr>
            <w:r w:rsidRPr="000B1A96">
              <w:t>generate conversations and activities that keep men's health and wellbeing front of mind and advocate for support on action on areas of the</w:t>
            </w:r>
            <w:r w:rsidR="00B71B44">
              <w:t xml:space="preserve"> </w:t>
            </w:r>
            <w:r w:rsidR="00B71B44" w:rsidRPr="00E74C7D">
              <w:rPr>
                <w:i/>
              </w:rPr>
              <w:t>WA</w:t>
            </w:r>
            <w:r w:rsidRPr="00E74C7D">
              <w:rPr>
                <w:i/>
              </w:rPr>
              <w:t xml:space="preserve"> Men's Health and Wellbeing Policy</w:t>
            </w:r>
          </w:p>
          <w:p w:rsidR="00081C8A" w:rsidRPr="000B1A96" w:rsidRDefault="00081C8A" w:rsidP="00E74C7D">
            <w:pPr>
              <w:pStyle w:val="ListParagraph"/>
              <w:numPr>
                <w:ilvl w:val="0"/>
                <w:numId w:val="8"/>
              </w:numPr>
              <w:spacing w:before="60" w:after="60"/>
            </w:pPr>
            <w:r w:rsidRPr="000B1A96">
              <w:t>provide an opportunity for inter sectoral partnerships and collaboration for common projects and goals</w:t>
            </w:r>
          </w:p>
          <w:p w:rsidR="00081C8A" w:rsidRPr="000B1A96" w:rsidRDefault="00081C8A" w:rsidP="00E74C7D">
            <w:pPr>
              <w:pStyle w:val="ListParagraph"/>
              <w:numPr>
                <w:ilvl w:val="0"/>
                <w:numId w:val="8"/>
              </w:numPr>
              <w:spacing w:before="60" w:after="60"/>
            </w:pPr>
            <w:r w:rsidRPr="000B1A96">
              <w:t>share new and existing data and research into men’s health and wellbeing</w:t>
            </w:r>
          </w:p>
          <w:p w:rsidR="00081C8A" w:rsidRPr="000B1A96" w:rsidRDefault="00081C8A" w:rsidP="00E74C7D">
            <w:pPr>
              <w:pStyle w:val="ListParagraph"/>
              <w:numPr>
                <w:ilvl w:val="0"/>
                <w:numId w:val="8"/>
              </w:numPr>
              <w:spacing w:before="60" w:after="60"/>
            </w:pPr>
            <w:r w:rsidRPr="000B1A96">
              <w:t>share information on current initiatives in men’s health and wellbeing to avoid duplication and combine resources where appropriate</w:t>
            </w:r>
          </w:p>
          <w:p w:rsidR="00081C8A" w:rsidRPr="00976066" w:rsidRDefault="00081C8A" w:rsidP="00E74C7D">
            <w:pPr>
              <w:pStyle w:val="ListParagraph"/>
              <w:numPr>
                <w:ilvl w:val="0"/>
                <w:numId w:val="8"/>
              </w:numPr>
              <w:spacing w:before="60" w:after="60"/>
              <w:rPr>
                <w:rFonts w:cs="Arial"/>
                <w:szCs w:val="24"/>
              </w:rPr>
            </w:pPr>
            <w:r>
              <w:rPr>
                <w:rFonts w:cs="Arial"/>
                <w:szCs w:val="24"/>
              </w:rPr>
              <w:lastRenderedPageBreak/>
              <w:t xml:space="preserve">promote and facilitate the implementation of the </w:t>
            </w:r>
            <w:r w:rsidRPr="00E74C7D">
              <w:rPr>
                <w:rFonts w:cs="Arial"/>
                <w:i/>
                <w:szCs w:val="24"/>
              </w:rPr>
              <w:t>WA Men’s Health and Wellbeing Policy</w:t>
            </w:r>
          </w:p>
          <w:p w:rsidR="00081C8A" w:rsidRPr="007D5B88" w:rsidRDefault="00081C8A" w:rsidP="00E74C7D">
            <w:pPr>
              <w:pStyle w:val="ListParagraph"/>
              <w:numPr>
                <w:ilvl w:val="0"/>
                <w:numId w:val="8"/>
              </w:numPr>
              <w:spacing w:before="60" w:after="60"/>
              <w:rPr>
                <w:rFonts w:cs="Arial"/>
                <w:szCs w:val="24"/>
              </w:rPr>
            </w:pPr>
            <w:r w:rsidRPr="000B1A96">
              <w:t>adopt a collaborative approach to seeking funding and investment opportunities for the development and delivery of new health and wellbeing</w:t>
            </w:r>
            <w:r w:rsidR="00B71B44">
              <w:t>-</w:t>
            </w:r>
            <w:r w:rsidRPr="000B1A96">
              <w:t>related research, initiatives and services.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lastRenderedPageBreak/>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976066">
            <w:pPr>
              <w:spacing w:before="60" w:after="60"/>
            </w:pPr>
            <w:r>
              <w:t>C3</w:t>
            </w:r>
          </w:p>
        </w:tc>
        <w:tc>
          <w:tcPr>
            <w:tcW w:w="10206" w:type="dxa"/>
            <w:shd w:val="clear" w:color="auto" w:fill="auto"/>
          </w:tcPr>
          <w:p w:rsidR="00081C8A" w:rsidRPr="00976066" w:rsidRDefault="00081C8A" w:rsidP="00976066">
            <w:pPr>
              <w:spacing w:before="60" w:after="60"/>
            </w:pPr>
            <w:r w:rsidRPr="000B1A96">
              <w:t>Identify men’s health advocate</w:t>
            </w:r>
            <w:r>
              <w:t>s</w:t>
            </w:r>
            <w:r w:rsidRPr="000B1A96">
              <w:t xml:space="preserve"> within </w:t>
            </w:r>
            <w:r>
              <w:t xml:space="preserve">organisations and </w:t>
            </w:r>
            <w:r w:rsidRPr="000B1A96">
              <w:t>service</w:t>
            </w:r>
            <w:r>
              <w:t>s</w:t>
            </w:r>
            <w:r w:rsidRPr="000B1A96">
              <w:t xml:space="preserve"> that impact on men</w:t>
            </w:r>
            <w:r>
              <w:t>’s health and wellbeing</w:t>
            </w:r>
            <w:r w:rsidRPr="000B1A96">
              <w:t>.</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B46748">
            <w:pPr>
              <w:spacing w:before="60" w:after="60"/>
            </w:pPr>
            <w:r>
              <w:t>C4</w:t>
            </w:r>
          </w:p>
        </w:tc>
        <w:tc>
          <w:tcPr>
            <w:tcW w:w="10206" w:type="dxa"/>
            <w:shd w:val="clear" w:color="auto" w:fill="auto"/>
          </w:tcPr>
          <w:p w:rsidR="00081C8A" w:rsidRPr="00976066" w:rsidRDefault="00081C8A" w:rsidP="00B46748">
            <w:pPr>
              <w:spacing w:before="60" w:after="60"/>
            </w:pPr>
            <w:r w:rsidRPr="000B1A96">
              <w:t xml:space="preserve">Create a network of local champions / community advocates / ambassadors to promote key messages and address negative stereotypes </w:t>
            </w:r>
            <w:r>
              <w:t>(</w:t>
            </w:r>
            <w:r w:rsidRPr="000B1A96">
              <w:t>e.g. collaboration with local YouTube stars or online gaming community</w:t>
            </w:r>
            <w:r>
              <w:t>).</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976066">
            <w:pPr>
              <w:spacing w:before="60" w:after="60"/>
            </w:pPr>
            <w:r>
              <w:t>C5</w:t>
            </w:r>
          </w:p>
        </w:tc>
        <w:tc>
          <w:tcPr>
            <w:tcW w:w="10206" w:type="dxa"/>
            <w:shd w:val="clear" w:color="auto" w:fill="auto"/>
          </w:tcPr>
          <w:p w:rsidR="00081C8A" w:rsidRPr="00976066" w:rsidRDefault="00081C8A" w:rsidP="00976066">
            <w:pPr>
              <w:spacing w:before="60" w:after="60"/>
            </w:pPr>
            <w:r w:rsidRPr="000B1A96">
              <w:t>Acknowledge</w:t>
            </w:r>
            <w:r>
              <w:t>, respect</w:t>
            </w:r>
            <w:r w:rsidRPr="000B1A96">
              <w:t xml:space="preserve"> and celebrate, at all levels of society, the positive roles of </w:t>
            </w:r>
            <w:r>
              <w:t xml:space="preserve">all </w:t>
            </w:r>
            <w:r w:rsidRPr="000B1A96">
              <w:t xml:space="preserve">men regarding </w:t>
            </w:r>
            <w:r>
              <w:t>cultural</w:t>
            </w:r>
            <w:r w:rsidRPr="000B1A96">
              <w:t xml:space="preserve"> practices, obligations, parenting and spirituality, and interconnectedness between individuals, families and communities.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FB64A0">
            <w:pPr>
              <w:spacing w:before="60" w:after="60"/>
            </w:pPr>
            <w:r>
              <w:t>C6</w:t>
            </w:r>
          </w:p>
        </w:tc>
        <w:tc>
          <w:tcPr>
            <w:tcW w:w="10206" w:type="dxa"/>
            <w:shd w:val="clear" w:color="auto" w:fill="auto"/>
          </w:tcPr>
          <w:p w:rsidR="00081C8A" w:rsidRPr="000B1A96" w:rsidRDefault="00081C8A" w:rsidP="00FB64A0">
            <w:pPr>
              <w:spacing w:before="60" w:after="60"/>
            </w:pPr>
            <w:r w:rsidRPr="000B1A96">
              <w:t>Acknowledge and celebrate at all levels of society the valuable roles men pla</w:t>
            </w:r>
            <w:r>
              <w:t>y in family and community life.</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r w:rsidRPr="000B1A96">
              <w:t xml:space="preserve"> This could be done through: </w:t>
            </w:r>
          </w:p>
          <w:p w:rsidR="00081C8A" w:rsidRPr="000B1A96" w:rsidRDefault="00081C8A" w:rsidP="00E74C7D">
            <w:pPr>
              <w:pStyle w:val="ListParagraph"/>
              <w:numPr>
                <w:ilvl w:val="0"/>
                <w:numId w:val="8"/>
              </w:numPr>
              <w:spacing w:before="60" w:after="60"/>
            </w:pPr>
            <w:r w:rsidRPr="000B1A96">
              <w:t>all health practices providing family-friendly services that are openly inclusive of fathers</w:t>
            </w:r>
          </w:p>
          <w:p w:rsidR="00081C8A" w:rsidRPr="000B1A96" w:rsidRDefault="00081C8A" w:rsidP="00E74C7D">
            <w:pPr>
              <w:pStyle w:val="ListParagraph"/>
              <w:numPr>
                <w:ilvl w:val="0"/>
                <w:numId w:val="8"/>
              </w:numPr>
              <w:spacing w:before="60" w:after="60"/>
            </w:pPr>
            <w:r w:rsidRPr="000B1A96">
              <w:t>childcare providers and family community services actively encouraging the involvement of fathers</w:t>
            </w:r>
          </w:p>
          <w:p w:rsidR="00081C8A" w:rsidRPr="000B1A96" w:rsidRDefault="00081C8A" w:rsidP="00E74C7D">
            <w:pPr>
              <w:pStyle w:val="ListParagraph"/>
              <w:numPr>
                <w:ilvl w:val="0"/>
                <w:numId w:val="8"/>
              </w:numPr>
              <w:spacing w:before="60" w:after="60"/>
            </w:pPr>
            <w:r w:rsidRPr="000B1A96">
              <w:t>media promoting men as positive family members and routinely presenting images of males with children when reporting on families</w:t>
            </w:r>
          </w:p>
          <w:p w:rsidR="00081C8A" w:rsidRPr="00976066" w:rsidRDefault="00081C8A" w:rsidP="00E74C7D">
            <w:pPr>
              <w:pStyle w:val="ListParagraph"/>
              <w:numPr>
                <w:ilvl w:val="0"/>
                <w:numId w:val="8"/>
              </w:numPr>
              <w:spacing w:before="60" w:after="60"/>
            </w:pPr>
            <w:r w:rsidRPr="000B1A96">
              <w:t xml:space="preserve">schools promoting positive roles of men begin to address gender stereotyping.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single" w:sz="4" w:space="0" w:color="auto"/>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976066">
            <w:pPr>
              <w:spacing w:before="60" w:after="60"/>
            </w:pPr>
            <w:r>
              <w:t>C7</w:t>
            </w:r>
          </w:p>
        </w:tc>
        <w:tc>
          <w:tcPr>
            <w:tcW w:w="10206" w:type="dxa"/>
            <w:shd w:val="clear" w:color="auto" w:fill="auto"/>
          </w:tcPr>
          <w:p w:rsidR="00081C8A" w:rsidRPr="00976066" w:rsidRDefault="00081C8A" w:rsidP="00976066">
            <w:pPr>
              <w:spacing w:before="60" w:after="60"/>
            </w:pPr>
            <w:r w:rsidRPr="000B1A96">
              <w:t>Recognise and foster the role of women in supporting their son, husband, father, brother to take early steps towards prevention of risky behaviours and accessing assistance for their health and wellbeing.</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bottom w:val="nil"/>
            </w:tcBorders>
            <w:shd w:val="clear" w:color="auto" w:fill="FFCCFF"/>
          </w:tcPr>
          <w:p w:rsidR="00081C8A" w:rsidRPr="001664A1" w:rsidRDefault="002F462A" w:rsidP="00FB64A0">
            <w:pPr>
              <w:spacing w:before="60" w:after="60" w:line="276" w:lineRule="auto"/>
              <w:rPr>
                <w:rFonts w:cs="Arial"/>
                <w:b/>
                <w:szCs w:val="24"/>
              </w:rPr>
            </w:pPr>
            <w:r>
              <w:rPr>
                <w:rFonts w:cs="Arial"/>
                <w:b/>
                <w:szCs w:val="24"/>
              </w:rPr>
              <w:t xml:space="preserve">D. </w:t>
            </w:r>
            <w:r w:rsidR="00081C8A" w:rsidRPr="001664A1">
              <w:rPr>
                <w:rFonts w:cs="Arial"/>
                <w:b/>
                <w:szCs w:val="24"/>
              </w:rPr>
              <w:t>Develop personal skills</w:t>
            </w:r>
          </w:p>
          <w:p w:rsidR="00081C8A" w:rsidRPr="001664A1" w:rsidRDefault="00081C8A" w:rsidP="00FB64A0">
            <w:pPr>
              <w:spacing w:before="60" w:after="60" w:line="276" w:lineRule="auto"/>
              <w:rPr>
                <w:rFonts w:cs="Arial"/>
                <w:b/>
                <w:szCs w:val="24"/>
              </w:rPr>
            </w:pPr>
          </w:p>
        </w:tc>
        <w:tc>
          <w:tcPr>
            <w:tcW w:w="579" w:type="dxa"/>
          </w:tcPr>
          <w:p w:rsidR="00081C8A" w:rsidRPr="00845101" w:rsidRDefault="002F462A" w:rsidP="00B46748">
            <w:pPr>
              <w:spacing w:before="60" w:after="60"/>
            </w:pPr>
            <w:r>
              <w:t>D1</w:t>
            </w:r>
          </w:p>
        </w:tc>
        <w:tc>
          <w:tcPr>
            <w:tcW w:w="10206" w:type="dxa"/>
            <w:shd w:val="clear" w:color="auto" w:fill="auto"/>
          </w:tcPr>
          <w:p w:rsidR="00081C8A" w:rsidRPr="001D50CA" w:rsidRDefault="00081C8A" w:rsidP="00B71B44">
            <w:pPr>
              <w:spacing w:before="60" w:after="60"/>
            </w:pPr>
            <w:r w:rsidRPr="00845101">
              <w:t>Provide comprehensive, evidence</w:t>
            </w:r>
            <w:r w:rsidR="00B71B44">
              <w:t>-</w:t>
            </w:r>
            <w:r w:rsidRPr="00845101">
              <w:t>based health promotion strategies, programs and interventions that target education, skill building, behaviour change and attitude change to empower and enable men as part of the community to take charge of their health and act to create pos</w:t>
            </w:r>
            <w:r>
              <w:t xml:space="preserve">itive and lasting change.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CCFF"/>
          </w:tcPr>
          <w:p w:rsidR="00081C8A" w:rsidRPr="001664A1" w:rsidRDefault="00081C8A" w:rsidP="00FB64A0">
            <w:pPr>
              <w:spacing w:before="60" w:after="60" w:line="276" w:lineRule="auto"/>
              <w:rPr>
                <w:rFonts w:cs="Arial"/>
                <w:b/>
                <w:szCs w:val="24"/>
              </w:rPr>
            </w:pPr>
          </w:p>
        </w:tc>
        <w:tc>
          <w:tcPr>
            <w:tcW w:w="579" w:type="dxa"/>
          </w:tcPr>
          <w:p w:rsidR="00081C8A" w:rsidRPr="00845101" w:rsidRDefault="002F462A" w:rsidP="002F462A">
            <w:pPr>
              <w:spacing w:before="60" w:after="60"/>
            </w:pPr>
            <w:r>
              <w:t>D2</w:t>
            </w:r>
          </w:p>
        </w:tc>
        <w:tc>
          <w:tcPr>
            <w:tcW w:w="10206" w:type="dxa"/>
            <w:shd w:val="clear" w:color="auto" w:fill="auto"/>
          </w:tcPr>
          <w:p w:rsidR="00081C8A" w:rsidRPr="00845101" w:rsidRDefault="00B71B44" w:rsidP="00D475D0">
            <w:pPr>
              <w:pStyle w:val="ListParagraph"/>
              <w:numPr>
                <w:ilvl w:val="0"/>
                <w:numId w:val="8"/>
              </w:numPr>
              <w:spacing w:before="60" w:after="60"/>
              <w:ind w:left="309" w:hanging="309"/>
            </w:pPr>
            <w:r>
              <w:t>A</w:t>
            </w:r>
            <w:r w:rsidR="00081C8A" w:rsidRPr="00845101">
              <w:t>ddress attitudes and social stigmas</w:t>
            </w:r>
            <w:r>
              <w:t xml:space="preserve"> by</w:t>
            </w:r>
            <w:r w:rsidR="00081C8A" w:rsidRPr="00845101">
              <w:t xml:space="preserve">: </w:t>
            </w:r>
          </w:p>
          <w:p w:rsidR="00081C8A" w:rsidRPr="00845101" w:rsidRDefault="00081C8A" w:rsidP="00D475D0">
            <w:pPr>
              <w:pStyle w:val="ListParagraph"/>
              <w:numPr>
                <w:ilvl w:val="0"/>
                <w:numId w:val="8"/>
              </w:numPr>
              <w:spacing w:before="60" w:after="60"/>
            </w:pPr>
            <w:r w:rsidRPr="00845101">
              <w:t>acknowledg</w:t>
            </w:r>
            <w:r w:rsidR="00B71B44">
              <w:t>ing</w:t>
            </w:r>
            <w:r w:rsidRPr="00845101">
              <w:t xml:space="preserve"> an individual's motivation to seek, and accept information or advice</w:t>
            </w:r>
          </w:p>
          <w:p w:rsidR="00081C8A" w:rsidRPr="00845101" w:rsidRDefault="00081C8A" w:rsidP="00D475D0">
            <w:pPr>
              <w:pStyle w:val="ListParagraph"/>
              <w:numPr>
                <w:ilvl w:val="0"/>
                <w:numId w:val="8"/>
              </w:numPr>
              <w:spacing w:before="60" w:after="60"/>
            </w:pPr>
            <w:r w:rsidRPr="00845101">
              <w:lastRenderedPageBreak/>
              <w:t>tap</w:t>
            </w:r>
            <w:r w:rsidR="00B71B44">
              <w:t>ping</w:t>
            </w:r>
            <w:r w:rsidRPr="00845101">
              <w:t xml:space="preserve"> into men’s self-reliance, independence and resilience to encourage them to be more active in seeking professional health advice</w:t>
            </w:r>
          </w:p>
          <w:p w:rsidR="00081C8A" w:rsidRPr="00845101" w:rsidRDefault="00081C8A" w:rsidP="00D475D0">
            <w:pPr>
              <w:pStyle w:val="ListParagraph"/>
              <w:numPr>
                <w:ilvl w:val="0"/>
                <w:numId w:val="8"/>
              </w:numPr>
              <w:spacing w:before="60" w:after="60"/>
            </w:pPr>
            <w:r w:rsidRPr="00845101">
              <w:t>mak</w:t>
            </w:r>
            <w:r w:rsidR="00B71B44">
              <w:t>ing</w:t>
            </w:r>
            <w:r w:rsidRPr="00845101">
              <w:t xml:space="preserve"> it socially acceptable to have regard for your health</w:t>
            </w:r>
            <w:r w:rsidR="00B71B44">
              <w:t>,</w:t>
            </w:r>
            <w:r w:rsidRPr="00845101">
              <w:t xml:space="preserve"> and to get help or ask for help</w:t>
            </w:r>
          </w:p>
          <w:p w:rsidR="00081C8A" w:rsidRPr="00845101" w:rsidRDefault="00081C8A" w:rsidP="00D475D0">
            <w:pPr>
              <w:pStyle w:val="ListParagraph"/>
              <w:numPr>
                <w:ilvl w:val="0"/>
                <w:numId w:val="8"/>
              </w:numPr>
              <w:spacing w:before="60" w:after="60"/>
            </w:pPr>
            <w:r w:rsidRPr="00845101">
              <w:t>address</w:t>
            </w:r>
            <w:r w:rsidR="00B71B44">
              <w:t>ing</w:t>
            </w:r>
            <w:r w:rsidRPr="00845101">
              <w:t xml:space="preserve"> the ‘she’ll be right’ attitude and associated stereotypical attitudes</w:t>
            </w:r>
          </w:p>
          <w:p w:rsidR="00081C8A" w:rsidRPr="00845101" w:rsidRDefault="00081C8A" w:rsidP="00D475D0">
            <w:pPr>
              <w:pStyle w:val="ListParagraph"/>
              <w:numPr>
                <w:ilvl w:val="0"/>
                <w:numId w:val="8"/>
              </w:numPr>
              <w:spacing w:before="60" w:after="60"/>
            </w:pPr>
            <w:r w:rsidRPr="00845101">
              <w:t>promot</w:t>
            </w:r>
            <w:r w:rsidR="00B71B44">
              <w:t>ing</w:t>
            </w:r>
            <w:r w:rsidRPr="00845101">
              <w:t xml:space="preserve"> that improving the health and wellbeing of men positively impacts the health and wellbeing of women, children, families, the economy, the workforce and the broader community</w:t>
            </w:r>
            <w:r>
              <w:fldChar w:fldCharType="begin"/>
            </w:r>
            <w:r w:rsidR="00CD64EF">
              <w:instrText xml:space="preserve"> ADDIN EN.CITE &lt;EndNote&gt;&lt;Cite ExcludeYear="1"&gt;&lt;Author&gt;Men&amp;apos;s Health &amp;amp; Wellbeing Western Australia&lt;/Author&gt;&lt;RecNum&gt;23&lt;/RecNum&gt;&lt;DisplayText&gt;&lt;style face="superscript"&gt;1&lt;/style&gt;&lt;/DisplayText&gt;&lt;record&gt;&lt;rec-number&gt;23&lt;/rec-number&gt;&lt;foreign-keys&gt;&lt;key app="EN" db-id="f2esp5fzdw0fpceaeevx2ez1wd5fxarzp0t9" timestamp="1516342825"&gt;23&lt;/key&gt;&lt;/foreign-keys&gt;&lt;ref-type name="Report"&gt;27&lt;/ref-type&gt;&lt;contributors&gt;&lt;authors&gt;&lt;author&gt;Men&amp;apos;s Health &amp;amp; Wellbeing Western Australia,&lt;/author&gt;&lt;/authors&gt;&lt;/contributors&gt;&lt;titles&gt;&lt;title&gt;Western Australian Male Health and Wellbeing Policy Information Paper&lt;/title&gt;&lt;/titles&gt;&lt;dates&gt;&lt;/dates&gt;&lt;pub-location&gt;Perth&lt;/pub-location&gt;&lt;publisher&gt;Men&amp;apos;s Health &amp;amp; Wellbeing Western Australia&lt;/publisher&gt;&lt;urls&gt;&lt;/urls&gt;&lt;/record&gt;&lt;/Cite&gt;&lt;/EndNote&gt;</w:instrText>
            </w:r>
            <w:r>
              <w:fldChar w:fldCharType="separate"/>
            </w:r>
            <w:r w:rsidR="00CD64EF" w:rsidRPr="00CD64EF">
              <w:rPr>
                <w:noProof/>
                <w:vertAlign w:val="superscript"/>
              </w:rPr>
              <w:t>1</w:t>
            </w:r>
            <w:r>
              <w:fldChar w:fldCharType="end"/>
            </w:r>
          </w:p>
          <w:p w:rsidR="00081C8A" w:rsidRPr="00976066" w:rsidRDefault="00081C8A" w:rsidP="00D475D0">
            <w:pPr>
              <w:pStyle w:val="ListParagraph"/>
              <w:numPr>
                <w:ilvl w:val="0"/>
                <w:numId w:val="8"/>
              </w:numPr>
              <w:spacing w:before="60" w:after="60"/>
            </w:pPr>
            <w:r w:rsidRPr="00845101">
              <w:t>talk</w:t>
            </w:r>
            <w:r w:rsidR="00B71B44">
              <w:t>ing</w:t>
            </w:r>
            <w:r w:rsidRPr="00845101">
              <w:t xml:space="preserve"> about the positive sides of being a man, in the paradigm of masculinity</w:t>
            </w:r>
            <w:r w:rsidR="00B71B44">
              <w:t>,</w:t>
            </w:r>
            <w:r w:rsidRPr="00845101">
              <w:t xml:space="preserve"> i</w:t>
            </w:r>
            <w:r w:rsidR="00B71B44">
              <w:t>.</w:t>
            </w:r>
            <w:r w:rsidRPr="00845101">
              <w:t>e. the man that takes ev</w:t>
            </w:r>
            <w:r>
              <w:t>erything in life as a challenge</w:t>
            </w:r>
            <w:r w:rsidRPr="00845101">
              <w:t xml:space="preserve"> </w:t>
            </w:r>
            <w:r>
              <w:t>and</w:t>
            </w:r>
            <w:r w:rsidRPr="00845101">
              <w:t xml:space="preserve"> meets life head-on; the man that is grounded in himself that has an understanding of his own social/spiritual wellbeing; the man that has qualities of good character</w:t>
            </w:r>
            <w:r>
              <w:t>.</w:t>
            </w: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CCFF"/>
          </w:tcPr>
          <w:p w:rsidR="00081C8A" w:rsidRPr="001664A1" w:rsidRDefault="00081C8A" w:rsidP="00FB64A0">
            <w:pPr>
              <w:spacing w:before="60" w:after="60" w:line="276" w:lineRule="auto"/>
              <w:rPr>
                <w:rFonts w:cs="Arial"/>
                <w:b/>
                <w:szCs w:val="24"/>
              </w:rPr>
            </w:pPr>
          </w:p>
        </w:tc>
        <w:tc>
          <w:tcPr>
            <w:tcW w:w="579" w:type="dxa"/>
          </w:tcPr>
          <w:p w:rsidR="00081C8A" w:rsidRPr="00845101" w:rsidRDefault="002F462A" w:rsidP="002F462A">
            <w:pPr>
              <w:spacing w:before="60" w:after="60"/>
            </w:pPr>
            <w:r>
              <w:t>D3</w:t>
            </w:r>
          </w:p>
        </w:tc>
        <w:tc>
          <w:tcPr>
            <w:tcW w:w="10206" w:type="dxa"/>
            <w:shd w:val="clear" w:color="auto" w:fill="auto"/>
          </w:tcPr>
          <w:p w:rsidR="00081C8A" w:rsidRPr="00845101" w:rsidRDefault="00B71B44" w:rsidP="00D475D0">
            <w:pPr>
              <w:pStyle w:val="ListParagraph"/>
              <w:numPr>
                <w:ilvl w:val="0"/>
                <w:numId w:val="8"/>
              </w:numPr>
              <w:spacing w:before="60" w:after="60"/>
              <w:ind w:left="309" w:hanging="309"/>
            </w:pPr>
            <w:r>
              <w:t>S</w:t>
            </w:r>
            <w:r w:rsidR="00081C8A" w:rsidRPr="00845101">
              <w:t>upport behaviour change (including increasing knowledge and skills of preventive and protective health behaviours)</w:t>
            </w:r>
            <w:r>
              <w:t xml:space="preserve"> in the following ways</w:t>
            </w:r>
            <w:r w:rsidR="00081C8A" w:rsidRPr="00845101">
              <w:t xml:space="preserve">: </w:t>
            </w:r>
          </w:p>
          <w:p w:rsidR="00081C8A" w:rsidRPr="00845101" w:rsidRDefault="00081C8A" w:rsidP="00D475D0">
            <w:pPr>
              <w:pStyle w:val="ListParagraph"/>
              <w:numPr>
                <w:ilvl w:val="0"/>
                <w:numId w:val="8"/>
              </w:numPr>
              <w:spacing w:before="60" w:after="60"/>
            </w:pPr>
            <w:r w:rsidRPr="00845101">
              <w:t>grow men's capacity for meaningful connection (first with other men, then with support services) and the understanding that they have both a 'right' and a 'responsibility' to engage, for their own benefit, and for their families</w:t>
            </w:r>
            <w:r w:rsidR="00B71B44">
              <w:t xml:space="preserve"> and</w:t>
            </w:r>
            <w:r w:rsidRPr="00845101">
              <w:t xml:space="preserve"> communities.</w:t>
            </w:r>
          </w:p>
          <w:p w:rsidR="00081C8A" w:rsidRPr="00845101" w:rsidRDefault="00081C8A" w:rsidP="00D475D0">
            <w:pPr>
              <w:pStyle w:val="ListParagraph"/>
              <w:numPr>
                <w:ilvl w:val="0"/>
                <w:numId w:val="8"/>
              </w:numPr>
              <w:spacing w:before="60" w:after="60"/>
            </w:pPr>
            <w:r w:rsidRPr="00845101">
              <w:t>school programs that encourage building of self-esteem, self-reliance, resilience and respect for self and others</w:t>
            </w:r>
          </w:p>
          <w:p w:rsidR="00081C8A" w:rsidRPr="00845101" w:rsidRDefault="00081C8A" w:rsidP="00D475D0">
            <w:pPr>
              <w:pStyle w:val="ListParagraph"/>
              <w:numPr>
                <w:ilvl w:val="0"/>
                <w:numId w:val="8"/>
              </w:numPr>
              <w:spacing w:before="60" w:after="60"/>
            </w:pPr>
            <w:r>
              <w:t xml:space="preserve">health programs for </w:t>
            </w:r>
            <w:r w:rsidRPr="00845101">
              <w:t>chronic disease prevention</w:t>
            </w:r>
            <w:r>
              <w:t xml:space="preserve">, </w:t>
            </w:r>
            <w:r w:rsidRPr="00845101">
              <w:t>mental health</w:t>
            </w:r>
            <w:r>
              <w:t>, dru</w:t>
            </w:r>
            <w:r w:rsidRPr="00845101">
              <w:t xml:space="preserve">g and alcohol </w:t>
            </w:r>
          </w:p>
          <w:p w:rsidR="00081C8A" w:rsidRPr="00845101" w:rsidRDefault="00081C8A" w:rsidP="00D475D0">
            <w:pPr>
              <w:pStyle w:val="ListParagraph"/>
              <w:numPr>
                <w:ilvl w:val="0"/>
                <w:numId w:val="8"/>
              </w:numPr>
              <w:spacing w:before="60" w:after="60"/>
            </w:pPr>
            <w:r w:rsidRPr="00845101">
              <w:t>health education for men in workplaces, focusing on modifiable risk factors for preventative conditions</w:t>
            </w:r>
          </w:p>
          <w:p w:rsidR="00081C8A" w:rsidRPr="00845101" w:rsidRDefault="00081C8A" w:rsidP="00D475D0">
            <w:pPr>
              <w:pStyle w:val="ListParagraph"/>
              <w:numPr>
                <w:ilvl w:val="0"/>
                <w:numId w:val="8"/>
              </w:numPr>
              <w:spacing w:before="60" w:after="60"/>
            </w:pPr>
            <w:r w:rsidRPr="00845101">
              <w:t>health services, health professionals and support staff share information with men on obtaining a Medicare card, understanding bulk billing, accessing affordable health</w:t>
            </w:r>
            <w:r w:rsidR="00B71B44">
              <w:t xml:space="preserve"> </w:t>
            </w:r>
            <w:r w:rsidRPr="00845101">
              <w:t>care, using private health insurance and the National Disability Insurance Scheme.</w:t>
            </w:r>
          </w:p>
          <w:p w:rsidR="00081C8A" w:rsidRPr="00976066" w:rsidRDefault="00081C8A" w:rsidP="00D475D0">
            <w:pPr>
              <w:pStyle w:val="ListParagraph"/>
              <w:numPr>
                <w:ilvl w:val="0"/>
                <w:numId w:val="8"/>
              </w:numPr>
              <w:spacing w:before="60" w:after="60"/>
            </w:pPr>
            <w:r w:rsidRPr="00845101">
              <w:t>engage men of all ages with innovative activities, education and strategies</w:t>
            </w:r>
            <w:r w:rsidR="00B71B44">
              <w:t>;</w:t>
            </w:r>
            <w:r w:rsidRPr="00845101">
              <w:t xml:space="preserve"> </w:t>
            </w:r>
            <w:r w:rsidR="00B71B44">
              <w:t>f</w:t>
            </w:r>
            <w:r w:rsidRPr="00845101">
              <w:t>or example community activities directed to the mix of talents and interests of young males, including sport, art, music, theatre, danc</w:t>
            </w:r>
            <w:r>
              <w:t>e, volunteer and social groups.</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single" w:sz="4" w:space="0" w:color="auto"/>
            </w:tcBorders>
            <w:shd w:val="clear" w:color="auto" w:fill="FFCCFF"/>
          </w:tcPr>
          <w:p w:rsidR="00081C8A" w:rsidRPr="001664A1" w:rsidRDefault="00081C8A" w:rsidP="00FB64A0">
            <w:pPr>
              <w:spacing w:before="60" w:after="60" w:line="276" w:lineRule="auto"/>
              <w:rPr>
                <w:rFonts w:cs="Arial"/>
                <w:b/>
                <w:szCs w:val="24"/>
              </w:rPr>
            </w:pPr>
          </w:p>
        </w:tc>
        <w:tc>
          <w:tcPr>
            <w:tcW w:w="579" w:type="dxa"/>
          </w:tcPr>
          <w:p w:rsidR="00081C8A" w:rsidRPr="00845101" w:rsidRDefault="002F462A" w:rsidP="002F462A">
            <w:pPr>
              <w:spacing w:before="60" w:after="60"/>
            </w:pPr>
            <w:r>
              <w:t>D4</w:t>
            </w:r>
          </w:p>
        </w:tc>
        <w:tc>
          <w:tcPr>
            <w:tcW w:w="10206" w:type="dxa"/>
            <w:shd w:val="clear" w:color="auto" w:fill="auto"/>
          </w:tcPr>
          <w:p w:rsidR="00081C8A" w:rsidRPr="00845101" w:rsidRDefault="00B71B44" w:rsidP="00D475D0">
            <w:pPr>
              <w:pStyle w:val="ListParagraph"/>
              <w:numPr>
                <w:ilvl w:val="0"/>
                <w:numId w:val="8"/>
              </w:numPr>
              <w:spacing w:before="60" w:after="60"/>
              <w:ind w:left="309" w:hanging="309"/>
            </w:pPr>
            <w:r>
              <w:t>S</w:t>
            </w:r>
            <w:r w:rsidR="00081C8A" w:rsidRPr="00845101">
              <w:t>upport skill development</w:t>
            </w:r>
            <w:r>
              <w:t xml:space="preserve"> through</w:t>
            </w:r>
            <w:r w:rsidR="00081C8A" w:rsidRPr="00845101">
              <w:t>:</w:t>
            </w:r>
          </w:p>
          <w:p w:rsidR="00081C8A" w:rsidRPr="00845101" w:rsidRDefault="00081C8A" w:rsidP="00D475D0">
            <w:pPr>
              <w:pStyle w:val="ListParagraph"/>
              <w:numPr>
                <w:ilvl w:val="0"/>
                <w:numId w:val="8"/>
              </w:numPr>
              <w:spacing w:before="60" w:after="60"/>
            </w:pPr>
            <w:r w:rsidRPr="00845101">
              <w:t xml:space="preserve">health literacy </w:t>
            </w:r>
          </w:p>
          <w:p w:rsidR="00081C8A" w:rsidRPr="00976066" w:rsidRDefault="00081C8A" w:rsidP="00D475D0">
            <w:pPr>
              <w:pStyle w:val="ListParagraph"/>
              <w:numPr>
                <w:ilvl w:val="0"/>
                <w:numId w:val="8"/>
              </w:numPr>
              <w:spacing w:before="60" w:after="60"/>
            </w:pPr>
            <w:r w:rsidRPr="00845101">
              <w:t>skills related to physical activity, nutrition</w:t>
            </w:r>
            <w:r w:rsidR="00B71B44">
              <w:t>,</w:t>
            </w:r>
            <w:r w:rsidRPr="00845101">
              <w:t xml:space="preserve"> and mental and emotional wellbeing.</w:t>
            </w: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bottom w:val="nil"/>
            </w:tcBorders>
            <w:shd w:val="clear" w:color="auto" w:fill="A5E9A5"/>
          </w:tcPr>
          <w:p w:rsidR="00081C8A" w:rsidRPr="001664A1" w:rsidRDefault="002F462A" w:rsidP="00FB64A0">
            <w:pPr>
              <w:spacing w:before="60" w:after="60" w:line="276" w:lineRule="auto"/>
              <w:rPr>
                <w:rFonts w:cs="Arial"/>
                <w:b/>
                <w:szCs w:val="24"/>
              </w:rPr>
            </w:pPr>
            <w:r>
              <w:rPr>
                <w:rFonts w:cs="Arial"/>
                <w:b/>
                <w:szCs w:val="24"/>
              </w:rPr>
              <w:t xml:space="preserve">E. </w:t>
            </w:r>
            <w:r w:rsidR="00081C8A" w:rsidRPr="001664A1">
              <w:rPr>
                <w:rFonts w:cs="Arial"/>
                <w:b/>
                <w:szCs w:val="24"/>
              </w:rPr>
              <w:t xml:space="preserve">Reorient </w:t>
            </w:r>
            <w:r w:rsidR="00081C8A" w:rsidRPr="001664A1">
              <w:rPr>
                <w:rFonts w:cs="Arial"/>
                <w:b/>
                <w:szCs w:val="24"/>
              </w:rPr>
              <w:lastRenderedPageBreak/>
              <w:t>health services</w:t>
            </w:r>
          </w:p>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AC79EE">
            <w:pPr>
              <w:spacing w:before="60" w:after="60"/>
            </w:pPr>
            <w:r>
              <w:lastRenderedPageBreak/>
              <w:t>E1</w:t>
            </w:r>
          </w:p>
        </w:tc>
        <w:tc>
          <w:tcPr>
            <w:tcW w:w="10206" w:type="dxa"/>
            <w:shd w:val="clear" w:color="auto" w:fill="auto"/>
          </w:tcPr>
          <w:p w:rsidR="00081C8A" w:rsidRDefault="00081C8A" w:rsidP="00AC79EE">
            <w:pPr>
              <w:spacing w:before="60" w:after="60"/>
            </w:pPr>
            <w:r w:rsidRPr="000B1A96">
              <w:t>Develop guidelines for male</w:t>
            </w:r>
            <w:r w:rsidR="00B71B44">
              <w:t>-</w:t>
            </w:r>
            <w:r w:rsidRPr="000B1A96">
              <w:t>friendly health services to engage men</w:t>
            </w:r>
            <w:r>
              <w:t>,</w:t>
            </w:r>
            <w:r w:rsidRPr="000B1A96">
              <w:t xml:space="preserve"> their families and </w:t>
            </w:r>
            <w:r w:rsidRPr="000B1A96">
              <w:lastRenderedPageBreak/>
              <w:t>communities which recognise:</w:t>
            </w:r>
          </w:p>
          <w:p w:rsidR="00081C8A" w:rsidRDefault="00081C8A" w:rsidP="00E74C7D">
            <w:pPr>
              <w:pStyle w:val="ListParagraph"/>
              <w:numPr>
                <w:ilvl w:val="0"/>
                <w:numId w:val="8"/>
              </w:numPr>
              <w:spacing w:before="60" w:after="60"/>
            </w:pPr>
            <w:r>
              <w:t xml:space="preserve">that gender along with other social and cultural determinants impact upon the health and wellbeing of </w:t>
            </w:r>
            <w:r w:rsidR="00B71B44">
              <w:t>’</w:t>
            </w:r>
            <w:r>
              <w:t>males</w:t>
            </w:r>
            <w:r w:rsidR="00B71B44">
              <w:t>’</w:t>
            </w:r>
          </w:p>
          <w:p w:rsidR="00081C8A" w:rsidRDefault="00081C8A" w:rsidP="00E74C7D">
            <w:pPr>
              <w:pStyle w:val="ListParagraph"/>
              <w:numPr>
                <w:ilvl w:val="0"/>
                <w:numId w:val="8"/>
              </w:numPr>
              <w:spacing w:before="60" w:after="60"/>
            </w:pPr>
            <w:r>
              <w:t>the importance of culture and connection to country, spirituality, family and community in order to provide accessible and culturally safe care for Aboriginal  and C</w:t>
            </w:r>
            <w:r w:rsidR="00B71B44">
              <w:t xml:space="preserve">ulturally and </w:t>
            </w:r>
            <w:r>
              <w:t>L</w:t>
            </w:r>
            <w:r w:rsidR="00B71B44">
              <w:t xml:space="preserve">inguistically </w:t>
            </w:r>
            <w:r>
              <w:t>D</w:t>
            </w:r>
            <w:r w:rsidR="00B71B44">
              <w:t>iverse</w:t>
            </w:r>
            <w:r>
              <w:t xml:space="preserve"> men</w:t>
            </w:r>
            <w:r>
              <w:fldChar w:fldCharType="begin"/>
            </w:r>
            <w:r w:rsidR="006840FD">
              <w:instrText xml:space="preserve"> ADDIN EN.CITE &lt;EndNote&gt;&lt;Cite&gt;&lt;Author&gt;Department of Health Western Australia&lt;/Author&gt;&lt;Year&gt;2015&lt;/Year&gt;&lt;RecNum&gt;20&lt;/RecNum&gt;&lt;DisplayText&gt;&lt;style face="superscript"&gt;23&lt;/style&gt;&lt;/DisplayText&gt;&lt;record&gt;&lt;rec-number&gt;20&lt;/rec-number&gt;&lt;foreign-keys&gt;&lt;key app="EN" db-id="f2esp5fzdw0fpceaeevx2ez1wd5fxarzp0t9" timestamp="1516342648"&gt;20&lt;/key&gt;&lt;/foreign-keys&gt;&lt;ref-type name="Government Document"&gt;46&lt;/ref-type&gt;&lt;contributors&gt;&lt;authors&gt;&lt;author&gt;Department of Health Western Australia,&lt;/author&gt;&lt;/authors&gt;&lt;/contributors&gt;&lt;titles&gt;&lt;title&gt;WA Aboriginal Health and Wellbeing Framework 2015-2030&lt;/title&gt;&lt;/titles&gt;&lt;dates&gt;&lt;year&gt;2015&lt;/year&gt;&lt;/dates&gt;&lt;pub-location&gt;Perth&lt;/pub-location&gt;&lt;publisher&gt;Department of Health Western Australia&lt;/publisher&gt;&lt;urls&gt;&lt;/urls&gt;&lt;/record&gt;&lt;/Cite&gt;&lt;/EndNote&gt;</w:instrText>
            </w:r>
            <w:r>
              <w:fldChar w:fldCharType="separate"/>
            </w:r>
            <w:r w:rsidR="006840FD" w:rsidRPr="006840FD">
              <w:rPr>
                <w:noProof/>
                <w:vertAlign w:val="superscript"/>
              </w:rPr>
              <w:t>23</w:t>
            </w:r>
            <w:r>
              <w:fldChar w:fldCharType="end"/>
            </w:r>
          </w:p>
          <w:p w:rsidR="00081C8A" w:rsidRDefault="00081C8A" w:rsidP="00E74C7D">
            <w:pPr>
              <w:pStyle w:val="ListParagraph"/>
              <w:numPr>
                <w:ilvl w:val="0"/>
                <w:numId w:val="8"/>
              </w:numPr>
              <w:spacing w:before="60" w:after="60"/>
            </w:pPr>
            <w:r>
              <w:t xml:space="preserve">barriers men experience in accessing health services </w:t>
            </w:r>
          </w:p>
          <w:p w:rsidR="00081C8A" w:rsidRDefault="00081C8A" w:rsidP="00E74C7D">
            <w:pPr>
              <w:pStyle w:val="ListParagraph"/>
              <w:numPr>
                <w:ilvl w:val="0"/>
                <w:numId w:val="8"/>
              </w:numPr>
              <w:spacing w:before="60" w:after="60"/>
            </w:pPr>
            <w:r>
              <w:t>the aims and objectives of health service delivery for men</w:t>
            </w:r>
          </w:p>
          <w:p w:rsidR="00081C8A" w:rsidRDefault="00081C8A" w:rsidP="00E74C7D">
            <w:pPr>
              <w:pStyle w:val="ListParagraph"/>
              <w:numPr>
                <w:ilvl w:val="0"/>
                <w:numId w:val="8"/>
              </w:numPr>
              <w:spacing w:before="60" w:after="60"/>
            </w:pPr>
            <w:r>
              <w:t>priorities and key strategies to optimise men’s health and wellbeing</w:t>
            </w:r>
          </w:p>
          <w:p w:rsidR="00081C8A" w:rsidRDefault="00081C8A" w:rsidP="00E74C7D">
            <w:pPr>
              <w:pStyle w:val="ListParagraph"/>
              <w:numPr>
                <w:ilvl w:val="0"/>
                <w:numId w:val="8"/>
              </w:numPr>
              <w:spacing w:before="60" w:after="60"/>
            </w:pPr>
            <w:r>
              <w:t>the need for a focus on positive, relatable, accessible and non-judgemental care</w:t>
            </w:r>
          </w:p>
          <w:p w:rsidR="00081C8A" w:rsidRDefault="00081C8A" w:rsidP="00E74C7D">
            <w:pPr>
              <w:pStyle w:val="ListParagraph"/>
              <w:numPr>
                <w:ilvl w:val="0"/>
                <w:numId w:val="8"/>
              </w:numPr>
              <w:spacing w:before="60" w:after="60"/>
            </w:pPr>
            <w:r>
              <w:t xml:space="preserve">the importance of involving men and their communities in the co-design of the services </w:t>
            </w:r>
          </w:p>
          <w:p w:rsidR="00081C8A" w:rsidRPr="001D50CA" w:rsidRDefault="00081C8A" w:rsidP="00E74C7D">
            <w:pPr>
              <w:pStyle w:val="ListParagraph"/>
              <w:numPr>
                <w:ilvl w:val="0"/>
                <w:numId w:val="8"/>
              </w:numPr>
              <w:spacing w:before="60" w:after="60"/>
            </w:pPr>
            <w:r>
              <w:t xml:space="preserve">how to </w:t>
            </w:r>
            <w:r w:rsidRPr="000B1A96">
              <w:t>measures the effectiveness and appropriateness of services to men using evaluation to inform service improvements.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lastRenderedPageBreak/>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D475D0" w:rsidP="00FB64A0">
            <w:pPr>
              <w:spacing w:before="60" w:after="60" w:line="276" w:lineRule="auto"/>
              <w:rPr>
                <w:rFonts w:cs="Arial"/>
                <w:szCs w:val="24"/>
              </w:rPr>
            </w:pPr>
            <w:r>
              <w:rPr>
                <w:rFonts w:cs="Arial"/>
                <w:szCs w:val="24"/>
              </w:rPr>
              <w:t>X</w:t>
            </w: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E2</w:t>
            </w:r>
          </w:p>
        </w:tc>
        <w:tc>
          <w:tcPr>
            <w:tcW w:w="10206" w:type="dxa"/>
            <w:shd w:val="clear" w:color="auto" w:fill="auto"/>
          </w:tcPr>
          <w:p w:rsidR="00081C8A" w:rsidRPr="00AC79EE" w:rsidRDefault="00081C8A" w:rsidP="00B71B44">
            <w:pPr>
              <w:spacing w:before="60" w:after="60"/>
            </w:pPr>
            <w:r>
              <w:t xml:space="preserve">Plan time and space in existing systems for focused services for men that create a </w:t>
            </w:r>
            <w:r w:rsidR="00B71B44">
              <w:t>’</w:t>
            </w:r>
            <w:r>
              <w:t>one stop service</w:t>
            </w:r>
            <w:r w:rsidR="00B71B44">
              <w:t>’</w:t>
            </w:r>
            <w:r>
              <w:t xml:space="preserve"> in a variety of locations (rural, metropolitan and telehealth options).</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2C2981">
            <w:pPr>
              <w:spacing w:before="60" w:after="60"/>
            </w:pPr>
            <w:r>
              <w:t>E3</w:t>
            </w:r>
          </w:p>
        </w:tc>
        <w:tc>
          <w:tcPr>
            <w:tcW w:w="10206" w:type="dxa"/>
            <w:shd w:val="clear" w:color="auto" w:fill="auto"/>
          </w:tcPr>
          <w:p w:rsidR="00081C8A" w:rsidRPr="00AC79EE" w:rsidRDefault="00081C8A" w:rsidP="00B71B44">
            <w:pPr>
              <w:spacing w:before="60" w:after="60"/>
            </w:pPr>
            <w:r w:rsidRPr="000B1A96">
              <w:t xml:space="preserve">Actively promote, using all means (multimedia and community voices), </w:t>
            </w:r>
            <w:r>
              <w:t xml:space="preserve">the </w:t>
            </w:r>
            <w:r w:rsidRPr="000B1A96">
              <w:t>deliver</w:t>
            </w:r>
            <w:r>
              <w:t>y of</w:t>
            </w:r>
            <w:r w:rsidRPr="000B1A96">
              <w:t xml:space="preserve"> male</w:t>
            </w:r>
            <w:r w:rsidR="00B71B44">
              <w:t>-</w:t>
            </w:r>
            <w:r w:rsidRPr="000B1A96">
              <w:t>friendly health services.</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F951C7">
            <w:pPr>
              <w:spacing w:before="60" w:after="60"/>
            </w:pPr>
            <w:r>
              <w:t>E4</w:t>
            </w:r>
          </w:p>
        </w:tc>
        <w:tc>
          <w:tcPr>
            <w:tcW w:w="10206" w:type="dxa"/>
            <w:shd w:val="clear" w:color="auto" w:fill="auto"/>
          </w:tcPr>
          <w:p w:rsidR="00081C8A" w:rsidRPr="00F951C7" w:rsidRDefault="00081C8A" w:rsidP="00F951C7">
            <w:pPr>
              <w:spacing w:before="60" w:after="60"/>
            </w:pPr>
            <w:r>
              <w:t>Upskill health professionals with current best practice methods and approaches to use every consultation as an opportunity to engage men in a conversation about their health and wellbeing.</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E5</w:t>
            </w:r>
          </w:p>
        </w:tc>
        <w:tc>
          <w:tcPr>
            <w:tcW w:w="10206" w:type="dxa"/>
            <w:shd w:val="clear" w:color="auto" w:fill="auto"/>
          </w:tcPr>
          <w:p w:rsidR="00081C8A" w:rsidRPr="00AC79EE" w:rsidRDefault="00081C8A" w:rsidP="00B71B44">
            <w:pPr>
              <w:spacing w:before="60" w:after="60"/>
            </w:pPr>
            <w:r>
              <w:t>Review current practices to look for opportunities to reinforce or promote engagement in preventative and protective health activities such as</w:t>
            </w:r>
            <w:r w:rsidR="00B71B44">
              <w:t>:</w:t>
            </w:r>
            <w:r>
              <w:t xml:space="preserve"> invitation to health checks, recall for health screenings, risk screenings in waiting areas.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E6</w:t>
            </w:r>
          </w:p>
        </w:tc>
        <w:tc>
          <w:tcPr>
            <w:tcW w:w="10206" w:type="dxa"/>
            <w:shd w:val="clear" w:color="auto" w:fill="auto"/>
          </w:tcPr>
          <w:p w:rsidR="00081C8A" w:rsidRDefault="00081C8A" w:rsidP="00AC79EE">
            <w:pPr>
              <w:spacing w:before="60" w:after="60"/>
            </w:pPr>
            <w:r>
              <w:t>Promote opportunistic screening or referral to appropriate services when men access services related to major life events such as:</w:t>
            </w:r>
          </w:p>
          <w:p w:rsidR="00081C8A" w:rsidRDefault="00081C8A" w:rsidP="00E74C7D">
            <w:pPr>
              <w:pStyle w:val="ListParagraph"/>
              <w:numPr>
                <w:ilvl w:val="0"/>
                <w:numId w:val="8"/>
              </w:numPr>
              <w:spacing w:before="60" w:after="60"/>
            </w:pPr>
            <w:r>
              <w:t>leaving school and early adulthood</w:t>
            </w:r>
          </w:p>
          <w:p w:rsidR="00081C8A" w:rsidRDefault="00081C8A" w:rsidP="00E74C7D">
            <w:pPr>
              <w:pStyle w:val="ListParagraph"/>
              <w:numPr>
                <w:ilvl w:val="0"/>
                <w:numId w:val="8"/>
              </w:numPr>
              <w:spacing w:before="60" w:after="60"/>
            </w:pPr>
            <w:r>
              <w:t>fatherhood – motivating factor for better self</w:t>
            </w:r>
            <w:r w:rsidR="00B71B44">
              <w:t>-</w:t>
            </w:r>
            <w:r>
              <w:t>care</w:t>
            </w:r>
          </w:p>
          <w:p w:rsidR="00081C8A" w:rsidRDefault="00081C8A" w:rsidP="00E74C7D">
            <w:pPr>
              <w:pStyle w:val="ListParagraph"/>
              <w:numPr>
                <w:ilvl w:val="0"/>
                <w:numId w:val="8"/>
              </w:numPr>
              <w:spacing w:before="60" w:after="60"/>
            </w:pPr>
            <w:r>
              <w:t>relationship failure (including divorce and limited or no contact with children following separation)</w:t>
            </w:r>
          </w:p>
          <w:p w:rsidR="00081C8A" w:rsidRDefault="00081C8A" w:rsidP="00E74C7D">
            <w:pPr>
              <w:pStyle w:val="ListParagraph"/>
              <w:numPr>
                <w:ilvl w:val="0"/>
                <w:numId w:val="8"/>
              </w:numPr>
              <w:spacing w:before="60" w:after="60"/>
            </w:pPr>
            <w:r>
              <w:t>loss of job/ unemployment</w:t>
            </w:r>
          </w:p>
          <w:p w:rsidR="00081C8A" w:rsidRDefault="00081C8A" w:rsidP="00E74C7D">
            <w:pPr>
              <w:pStyle w:val="ListParagraph"/>
              <w:numPr>
                <w:ilvl w:val="0"/>
                <w:numId w:val="8"/>
              </w:numPr>
              <w:spacing w:before="60" w:after="60"/>
            </w:pPr>
            <w:r>
              <w:t>transition out of Defence and other uniformed services</w:t>
            </w:r>
          </w:p>
          <w:p w:rsidR="00081C8A" w:rsidRDefault="00081C8A" w:rsidP="00E74C7D">
            <w:pPr>
              <w:pStyle w:val="ListParagraph"/>
              <w:numPr>
                <w:ilvl w:val="0"/>
                <w:numId w:val="8"/>
              </w:numPr>
              <w:spacing w:before="60" w:after="60"/>
            </w:pPr>
            <w:r>
              <w:lastRenderedPageBreak/>
              <w:t>traumatic life events</w:t>
            </w:r>
          </w:p>
          <w:p w:rsidR="00081C8A" w:rsidRDefault="00081C8A" w:rsidP="00E74C7D">
            <w:pPr>
              <w:pStyle w:val="ListParagraph"/>
              <w:numPr>
                <w:ilvl w:val="0"/>
                <w:numId w:val="8"/>
              </w:numPr>
              <w:spacing w:before="60" w:after="60"/>
            </w:pPr>
            <w:r>
              <w:t>personal injury or disease</w:t>
            </w:r>
            <w:r w:rsidR="00B71B44">
              <w:t>,</w:t>
            </w:r>
            <w:r>
              <w:t xml:space="preserve"> e</w:t>
            </w:r>
            <w:r w:rsidR="00B71B44">
              <w:t>.</w:t>
            </w:r>
            <w:r>
              <w:t>g. diagnosis of chronic illness</w:t>
            </w:r>
          </w:p>
          <w:p w:rsidR="00081C8A" w:rsidRDefault="00081C8A" w:rsidP="00E74C7D">
            <w:pPr>
              <w:pStyle w:val="ListParagraph"/>
              <w:numPr>
                <w:ilvl w:val="0"/>
                <w:numId w:val="8"/>
              </w:numPr>
              <w:spacing w:before="60" w:after="60"/>
            </w:pPr>
            <w:r>
              <w:t>grief due to death or suicide</w:t>
            </w:r>
          </w:p>
          <w:p w:rsidR="00081C8A" w:rsidRDefault="00081C8A" w:rsidP="00E74C7D">
            <w:pPr>
              <w:pStyle w:val="ListParagraph"/>
              <w:numPr>
                <w:ilvl w:val="0"/>
                <w:numId w:val="8"/>
              </w:numPr>
              <w:spacing w:before="60" w:after="60"/>
            </w:pPr>
            <w:r>
              <w:t>commencing work</w:t>
            </w:r>
          </w:p>
          <w:p w:rsidR="00081C8A" w:rsidRDefault="00081C8A" w:rsidP="00E74C7D">
            <w:pPr>
              <w:pStyle w:val="ListParagraph"/>
              <w:numPr>
                <w:ilvl w:val="0"/>
                <w:numId w:val="8"/>
              </w:numPr>
              <w:spacing w:before="60" w:after="60"/>
            </w:pPr>
            <w:r>
              <w:t>becoming a carer</w:t>
            </w:r>
          </w:p>
          <w:p w:rsidR="00081C8A" w:rsidRPr="00AC79EE" w:rsidRDefault="00081C8A" w:rsidP="00E74C7D">
            <w:pPr>
              <w:pStyle w:val="ListParagraph"/>
              <w:numPr>
                <w:ilvl w:val="0"/>
                <w:numId w:val="8"/>
              </w:numPr>
              <w:spacing w:before="60" w:after="60"/>
            </w:pPr>
            <w:r>
              <w:t>LGBTI</w:t>
            </w:r>
            <w:r w:rsidR="00B71B44">
              <w:t>-</w:t>
            </w:r>
            <w:r>
              <w:t>related transitions ie. coming out.</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lastRenderedPageBreak/>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E9726B">
            <w:pPr>
              <w:spacing w:before="60" w:after="60"/>
            </w:pPr>
            <w:r>
              <w:t>E7</w:t>
            </w:r>
          </w:p>
        </w:tc>
        <w:tc>
          <w:tcPr>
            <w:tcW w:w="10206" w:type="dxa"/>
            <w:shd w:val="clear" w:color="auto" w:fill="auto"/>
          </w:tcPr>
          <w:p w:rsidR="00081C8A" w:rsidRPr="00AC79EE" w:rsidRDefault="00081C8A" w:rsidP="00CD64EF">
            <w:pPr>
              <w:spacing w:before="60" w:after="60"/>
            </w:pPr>
            <w:r>
              <w:t>Support capacity building in general practices to fully access Government incentives, including Medicare rebates for longer appointments to engage men in evidence</w:t>
            </w:r>
            <w:r w:rsidR="00B71B44">
              <w:t>-</w:t>
            </w:r>
            <w:r>
              <w:t>based chronic disease prevention (e.g. using the RACGP’s Red Book Guidelines for Preventative Practice in General Practice).</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E8</w:t>
            </w:r>
          </w:p>
        </w:tc>
        <w:tc>
          <w:tcPr>
            <w:tcW w:w="10206" w:type="dxa"/>
            <w:shd w:val="clear" w:color="auto" w:fill="auto"/>
          </w:tcPr>
          <w:p w:rsidR="00081C8A" w:rsidRDefault="00081C8A" w:rsidP="00AC79EE">
            <w:pPr>
              <w:spacing w:before="60" w:after="60"/>
            </w:pPr>
            <w:r>
              <w:t>Increase the flexibility and options for accessing men’s health and wellbeing services</w:t>
            </w:r>
            <w:r w:rsidR="00095BE7">
              <w:t>;</w:t>
            </w:r>
            <w:r>
              <w:t xml:space="preserve"> </w:t>
            </w:r>
            <w:r w:rsidR="00095BE7">
              <w:t>f</w:t>
            </w:r>
            <w:r>
              <w:t>or example:</w:t>
            </w:r>
          </w:p>
          <w:p w:rsidR="00081C8A" w:rsidRDefault="00081C8A" w:rsidP="00E74C7D">
            <w:pPr>
              <w:pStyle w:val="ListParagraph"/>
              <w:numPr>
                <w:ilvl w:val="0"/>
                <w:numId w:val="8"/>
              </w:numPr>
              <w:spacing w:before="60" w:after="60"/>
            </w:pPr>
            <w:r>
              <w:t>co-location with other allied services</w:t>
            </w:r>
          </w:p>
          <w:p w:rsidR="00081C8A" w:rsidRDefault="00081C8A" w:rsidP="00E74C7D">
            <w:pPr>
              <w:pStyle w:val="ListParagraph"/>
              <w:numPr>
                <w:ilvl w:val="0"/>
                <w:numId w:val="8"/>
              </w:numPr>
              <w:spacing w:before="60" w:after="60"/>
            </w:pPr>
            <w:r>
              <w:t>outside of hours, face</w:t>
            </w:r>
            <w:r w:rsidR="00095BE7">
              <w:t>-</w:t>
            </w:r>
            <w:r>
              <w:t>to</w:t>
            </w:r>
            <w:r w:rsidR="00095BE7">
              <w:t>-</w:t>
            </w:r>
            <w:r>
              <w:t xml:space="preserve">face support (i.e. </w:t>
            </w:r>
            <w:r w:rsidR="00095BE7">
              <w:t>g</w:t>
            </w:r>
            <w:r>
              <w:t>eneral practices taking up government incentives to extend opening hours)</w:t>
            </w:r>
          </w:p>
          <w:p w:rsidR="00081C8A" w:rsidRDefault="00081C8A" w:rsidP="00E74C7D">
            <w:pPr>
              <w:pStyle w:val="ListParagraph"/>
              <w:numPr>
                <w:ilvl w:val="0"/>
                <w:numId w:val="8"/>
              </w:numPr>
              <w:spacing w:before="60" w:after="60"/>
            </w:pPr>
            <w:r>
              <w:t>online booking options</w:t>
            </w:r>
          </w:p>
          <w:p w:rsidR="00081C8A" w:rsidRDefault="00081C8A" w:rsidP="00E74C7D">
            <w:pPr>
              <w:pStyle w:val="ListParagraph"/>
              <w:numPr>
                <w:ilvl w:val="0"/>
                <w:numId w:val="8"/>
              </w:numPr>
              <w:spacing w:before="60" w:after="60"/>
            </w:pPr>
            <w:r>
              <w:t>walk</w:t>
            </w:r>
            <w:r w:rsidR="00095BE7">
              <w:t>-</w:t>
            </w:r>
            <w:r>
              <w:t>in services or self/family referral</w:t>
            </w:r>
          </w:p>
          <w:p w:rsidR="00081C8A" w:rsidRDefault="00081C8A" w:rsidP="00E74C7D">
            <w:pPr>
              <w:pStyle w:val="ListParagraph"/>
              <w:numPr>
                <w:ilvl w:val="0"/>
                <w:numId w:val="8"/>
              </w:numPr>
              <w:spacing w:before="60" w:after="60"/>
            </w:pPr>
            <w:r>
              <w:t>mobile health services, particularly in rural areas</w:t>
            </w:r>
            <w:r>
              <w:fldChar w:fldCharType="begin"/>
            </w:r>
            <w:r w:rsidR="006840FD">
              <w:instrText xml:space="preserve"> ADDIN EN.CITE &lt;EndNote&gt;&lt;Cite&gt;&lt;Author&gt;Men&amp;apos;s Health &amp;amp; Wellbeing Western Australia&lt;/Author&gt;&lt;Year&gt;2016&lt;/Year&gt;&lt;RecNum&gt;79&lt;/RecNum&gt;&lt;DisplayText&gt;&lt;style face="superscript"&gt;21&lt;/style&gt;&lt;/DisplayText&gt;&lt;record&gt;&lt;rec-number&gt;79&lt;/rec-number&gt;&lt;foreign-keys&gt;&lt;key app="EN" db-id="f2esp5fzdw0fpceaeevx2ez1wd5fxarzp0t9" timestamp="1525764449"&gt;79&lt;/key&gt;&lt;/foreign-keys&gt;&lt;ref-type name="Report"&gt;27&lt;/ref-type&gt;&lt;contributors&gt;&lt;authors&gt;&lt;author&gt;Men&amp;apos;s Health &amp;amp; Wellbeing Western Australia,.&lt;/author&gt;&lt;/authors&gt;&lt;/contributors&gt;&lt;titles&gt;&lt;title&gt;A Quiet Crisis: Male Health in Rural, Remote and Regional Western Australia&lt;/title&gt;&lt;/titles&gt;&lt;dates&gt;&lt;year&gt;2016&lt;/year&gt;&lt;/dates&gt;&lt;pub-location&gt;Perth, Western Australia&lt;/pub-location&gt;&lt;publisher&gt;Men&amp;apos;s Health &amp;amp; Wellbeing Western Australia&lt;/publisher&gt;&lt;urls&gt;&lt;/urls&gt;&lt;/record&gt;&lt;/Cite&gt;&lt;/EndNote&gt;</w:instrText>
            </w:r>
            <w:r>
              <w:fldChar w:fldCharType="separate"/>
            </w:r>
            <w:r w:rsidR="006840FD" w:rsidRPr="006840FD">
              <w:rPr>
                <w:noProof/>
                <w:vertAlign w:val="superscript"/>
              </w:rPr>
              <w:t>21</w:t>
            </w:r>
            <w:r>
              <w:fldChar w:fldCharType="end"/>
            </w:r>
          </w:p>
          <w:p w:rsidR="00081C8A" w:rsidRDefault="00081C8A" w:rsidP="00E74C7D">
            <w:pPr>
              <w:pStyle w:val="ListParagraph"/>
              <w:numPr>
                <w:ilvl w:val="0"/>
                <w:numId w:val="8"/>
              </w:numPr>
              <w:spacing w:before="60" w:after="60"/>
            </w:pPr>
            <w:r>
              <w:t>services in non-typical environments i.e. mobile health programs such as Pit Stop at agricultural shows</w:t>
            </w:r>
          </w:p>
          <w:p w:rsidR="00081C8A" w:rsidRDefault="00081C8A" w:rsidP="00E74C7D">
            <w:pPr>
              <w:pStyle w:val="ListParagraph"/>
              <w:numPr>
                <w:ilvl w:val="0"/>
                <w:numId w:val="8"/>
              </w:numPr>
              <w:spacing w:before="60" w:after="60"/>
            </w:pPr>
            <w:r>
              <w:t>outreach services for priority male populations</w:t>
            </w:r>
            <w:r w:rsidR="00095BE7">
              <w:t>,</w:t>
            </w:r>
            <w:r>
              <w:t xml:space="preserve"> i.e. men who are homeless</w:t>
            </w:r>
          </w:p>
          <w:p w:rsidR="00081C8A" w:rsidRPr="00AC79EE" w:rsidRDefault="00081C8A" w:rsidP="00E74C7D">
            <w:pPr>
              <w:pStyle w:val="ListParagraph"/>
              <w:numPr>
                <w:ilvl w:val="0"/>
                <w:numId w:val="8"/>
              </w:numPr>
              <w:spacing w:before="60" w:after="60"/>
            </w:pPr>
            <w:r>
              <w:t xml:space="preserve">telehealth (virtual) clinics. </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E9726B">
            <w:pPr>
              <w:spacing w:before="60" w:after="60"/>
            </w:pPr>
            <w:r>
              <w:t>E9</w:t>
            </w:r>
          </w:p>
        </w:tc>
        <w:tc>
          <w:tcPr>
            <w:tcW w:w="10206" w:type="dxa"/>
            <w:shd w:val="clear" w:color="auto" w:fill="auto"/>
          </w:tcPr>
          <w:p w:rsidR="00081C8A" w:rsidRPr="00AC79EE" w:rsidRDefault="00081C8A" w:rsidP="00CD64EF">
            <w:pPr>
              <w:spacing w:before="60" w:after="60"/>
            </w:pPr>
            <w:r>
              <w:t>Improve the continuity of care through clear referral pathways between primary, secondary and tertiary health services</w:t>
            </w:r>
            <w:r w:rsidR="00095BE7">
              <w:t>,</w:t>
            </w:r>
            <w:r>
              <w:t xml:space="preserve"> e.g. creating a men’s health and wellbeing HealthPathway. This includes linking men with appropriate community organisations for ongoing social support (i.e. Men’s Sheds, clubs and organisations).</w:t>
            </w:r>
            <w:r>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fldChar w:fldCharType="separate"/>
            </w:r>
            <w:r w:rsidR="00CD64EF" w:rsidRPr="00CD64EF">
              <w:rPr>
                <w:noProof/>
                <w:vertAlign w:val="superscript"/>
              </w:rPr>
              <w:t>2</w:t>
            </w:r>
            <w:r>
              <w:fldChar w:fldCharType="end"/>
            </w:r>
            <w:r>
              <w:t xml:space="preserve"> </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2C2981">
            <w:pPr>
              <w:spacing w:before="60" w:after="60"/>
            </w:pPr>
            <w:r>
              <w:t>E10</w:t>
            </w:r>
          </w:p>
        </w:tc>
        <w:tc>
          <w:tcPr>
            <w:tcW w:w="10206" w:type="dxa"/>
            <w:shd w:val="clear" w:color="auto" w:fill="auto"/>
          </w:tcPr>
          <w:p w:rsidR="00081C8A" w:rsidRDefault="00081C8A" w:rsidP="002C2981">
            <w:pPr>
              <w:spacing w:before="60" w:after="60"/>
            </w:pPr>
            <w:r>
              <w:t>Focus on implementation and support of existing comprehensive health promotion and preventive health initiatives, programs and services in the community, and ensure community engagement events are supported by environmental and policy initiatives.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E11</w:t>
            </w:r>
          </w:p>
        </w:tc>
        <w:tc>
          <w:tcPr>
            <w:tcW w:w="10206" w:type="dxa"/>
            <w:shd w:val="clear" w:color="auto" w:fill="auto"/>
          </w:tcPr>
          <w:p w:rsidR="00081C8A" w:rsidRDefault="00095BE7" w:rsidP="00AC79EE">
            <w:pPr>
              <w:spacing w:before="60" w:after="60"/>
            </w:pPr>
            <w:r>
              <w:t>Implement s</w:t>
            </w:r>
            <w:r w:rsidR="00081C8A">
              <w:t xml:space="preserve">ustainable systems for the education, training, mentoring and supervision of all health professionals and support staff working with men are implemented to achieve an </w:t>
            </w:r>
            <w:r w:rsidR="00081C8A">
              <w:lastRenderedPageBreak/>
              <w:t xml:space="preserve">understanding of effectively engaging and supporting men with their health and wellbeing. This includes undergraduate education and ongoing professional development and education in the workplace. Key messages include: </w:t>
            </w:r>
          </w:p>
          <w:p w:rsidR="00081C8A" w:rsidRDefault="00081C8A" w:rsidP="00E74C7D">
            <w:pPr>
              <w:pStyle w:val="ListParagraph"/>
              <w:numPr>
                <w:ilvl w:val="0"/>
                <w:numId w:val="8"/>
              </w:numPr>
              <w:spacing w:before="60" w:after="60"/>
            </w:pPr>
            <w:r>
              <w:t>gendered health behaviours of men</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p w:rsidR="00081C8A" w:rsidRDefault="00081C8A" w:rsidP="00E74C7D">
            <w:pPr>
              <w:pStyle w:val="ListParagraph"/>
              <w:numPr>
                <w:ilvl w:val="0"/>
                <w:numId w:val="8"/>
              </w:numPr>
              <w:spacing w:before="60" w:after="60"/>
            </w:pPr>
            <w:r>
              <w:t>specific areas of health risk and chronic disease prevention relevant to men</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p w:rsidR="00081C8A" w:rsidRDefault="00081C8A" w:rsidP="00E74C7D">
            <w:pPr>
              <w:pStyle w:val="ListParagraph"/>
              <w:numPr>
                <w:ilvl w:val="0"/>
                <w:numId w:val="8"/>
              </w:numPr>
              <w:spacing w:before="60" w:after="60"/>
            </w:pPr>
            <w:r>
              <w:t>occupational health and safety risks associated with traditional male employment, such as transport, construction and farming</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p w:rsidR="00081C8A" w:rsidRDefault="00081C8A" w:rsidP="00E74C7D">
            <w:pPr>
              <w:pStyle w:val="ListParagraph"/>
              <w:numPr>
                <w:ilvl w:val="0"/>
                <w:numId w:val="8"/>
              </w:numPr>
              <w:spacing w:before="60" w:after="60"/>
            </w:pPr>
            <w:r>
              <w:t>awareness of health professionals and support staff to encourage men that come into their care to have ‘healthier male thinking’ about their own health and wellbeing</w:t>
            </w:r>
          </w:p>
          <w:p w:rsidR="00081C8A" w:rsidRDefault="00081C8A" w:rsidP="00E74C7D">
            <w:pPr>
              <w:pStyle w:val="ListParagraph"/>
              <w:numPr>
                <w:ilvl w:val="0"/>
                <w:numId w:val="8"/>
              </w:numPr>
              <w:spacing w:before="60" w:after="60"/>
            </w:pPr>
            <w:r>
              <w:t>remove stereotypes and stigmas that provide barriers to health care for men</w:t>
            </w:r>
          </w:p>
          <w:p w:rsidR="00081C8A" w:rsidRDefault="00081C8A" w:rsidP="00E74C7D">
            <w:pPr>
              <w:pStyle w:val="ListParagraph"/>
              <w:numPr>
                <w:ilvl w:val="0"/>
                <w:numId w:val="8"/>
              </w:numPr>
              <w:spacing w:before="60" w:after="60"/>
            </w:pPr>
            <w:r>
              <w:t>recognition that some groups of males can be discriminated against or feel marginalised for various reasons, including ethnicity, sexual orientation, homelessness or mental health issues, and that these can affect access to health care and uptake of health messages</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p w:rsidR="00081C8A" w:rsidRDefault="00081C8A" w:rsidP="00E74C7D">
            <w:pPr>
              <w:pStyle w:val="ListParagraph"/>
              <w:numPr>
                <w:ilvl w:val="0"/>
                <w:numId w:val="8"/>
              </w:numPr>
              <w:spacing w:before="60" w:after="60"/>
            </w:pPr>
            <w:r>
              <w:t>the latest research and trends in men’s health and wellbeing needs</w:t>
            </w:r>
          </w:p>
          <w:p w:rsidR="00081C8A" w:rsidRDefault="00081C8A" w:rsidP="00E74C7D">
            <w:pPr>
              <w:pStyle w:val="ListParagraph"/>
              <w:numPr>
                <w:ilvl w:val="0"/>
                <w:numId w:val="8"/>
              </w:numPr>
              <w:spacing w:before="60" w:after="60"/>
            </w:pPr>
            <w:r>
              <w:t>how to provide practical and realistic strategies and interventions</w:t>
            </w:r>
          </w:p>
          <w:p w:rsidR="00081C8A" w:rsidRDefault="00081C8A" w:rsidP="00E74C7D">
            <w:pPr>
              <w:pStyle w:val="ListParagraph"/>
              <w:numPr>
                <w:ilvl w:val="0"/>
                <w:numId w:val="8"/>
              </w:numPr>
              <w:spacing w:before="60" w:after="60"/>
            </w:pPr>
            <w:r>
              <w:t>the skills needed to engage effectively with men, including cultural sensitivity and cultural awareness training.</w:t>
            </w:r>
            <w:r>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fldChar w:fldCharType="separate"/>
            </w:r>
            <w:r w:rsidR="00CD64EF" w:rsidRPr="00CD64EF">
              <w:rPr>
                <w:noProof/>
                <w:vertAlign w:val="superscript"/>
              </w:rPr>
              <w:t>2</w:t>
            </w:r>
            <w:r>
              <w:fldChar w:fldCharType="end"/>
            </w:r>
            <w:r>
              <w:t xml:space="preserve">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lastRenderedPageBreak/>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005F33">
            <w:pPr>
              <w:spacing w:before="60" w:after="60"/>
            </w:pPr>
            <w:r>
              <w:t>E12</w:t>
            </w:r>
          </w:p>
        </w:tc>
        <w:tc>
          <w:tcPr>
            <w:tcW w:w="10206" w:type="dxa"/>
            <w:shd w:val="clear" w:color="auto" w:fill="auto"/>
          </w:tcPr>
          <w:p w:rsidR="00081C8A" w:rsidRDefault="00081C8A" w:rsidP="00005F33">
            <w:pPr>
              <w:spacing w:before="60" w:after="60"/>
            </w:pPr>
            <w:r>
              <w:t>Promote relevant existing training tools and increase interactive learning opportunities for those providing services to men</w:t>
            </w:r>
            <w:r w:rsidR="00095BE7">
              <w:t>,</w:t>
            </w:r>
            <w:r>
              <w:t xml:space="preserve"> i.e. online training packages, webinars.</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2C2981">
            <w:pPr>
              <w:spacing w:before="60" w:after="60"/>
            </w:pPr>
            <w:r>
              <w:t>E13</w:t>
            </w:r>
          </w:p>
        </w:tc>
        <w:tc>
          <w:tcPr>
            <w:tcW w:w="10206" w:type="dxa"/>
            <w:shd w:val="clear" w:color="auto" w:fill="auto"/>
          </w:tcPr>
          <w:p w:rsidR="00081C8A" w:rsidRDefault="00081C8A" w:rsidP="002C2981">
            <w:pPr>
              <w:spacing w:before="60" w:after="60"/>
            </w:pPr>
            <w:r>
              <w:t>Employ more male health staff, including those from Aboriginal and diverse backgrounds, particularly in mental health sector and social services.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E9726B">
            <w:pPr>
              <w:spacing w:before="60" w:after="60"/>
            </w:pPr>
            <w:r>
              <w:t>E14</w:t>
            </w:r>
          </w:p>
        </w:tc>
        <w:tc>
          <w:tcPr>
            <w:tcW w:w="10206" w:type="dxa"/>
            <w:shd w:val="clear" w:color="auto" w:fill="auto"/>
          </w:tcPr>
          <w:p w:rsidR="00081C8A" w:rsidRDefault="00081C8A" w:rsidP="006840FD">
            <w:pPr>
              <w:spacing w:before="60" w:after="60"/>
            </w:pPr>
            <w:r>
              <w:t>Men are meaningfully involved in co-planning, design and evaluation of men’s health services, programs and facilities and their needs are recognised by health service planners.</w:t>
            </w:r>
            <w:r>
              <w:fldChar w:fldCharType="begin"/>
            </w:r>
            <w:r w:rsidR="006840FD">
              <w:instrText xml:space="preserve"> ADDIN EN.CITE &lt;EndNote&gt;&lt;Cite&gt;&lt;Author&gt;Quality Improvement and Change Management Unit&lt;/Author&gt;&lt;Year&gt;2017&lt;/Year&gt;&lt;RecNum&gt;80&lt;/RecNum&gt;&lt;DisplayText&gt;&lt;style face="superscript"&gt;24&lt;/style&gt;&lt;/DisplayText&gt;&lt;record&gt;&lt;rec-number&gt;80&lt;/rec-number&gt;&lt;foreign-keys&gt;&lt;key app="EN" db-id="f2esp5fzdw0fpceaeevx2ez1wd5fxarzp0t9" timestamp="1525764751"&gt;80&lt;/key&gt;&lt;/foreign-keys&gt;&lt;ref-type name="Report"&gt;27&lt;/ref-type&gt;&lt;contributors&gt;&lt;authors&gt;&lt;author&gt;Quality Improvement and Change Management Unit,.&lt;/author&gt;&lt;/authors&gt;&lt;/contributors&gt;&lt;titles&gt;&lt;title&gt;You Matter: A Guideline to support engagement with consumers, carers, communities and clinicians in health&lt;/title&gt;&lt;/titles&gt;&lt;dates&gt;&lt;year&gt;2017&lt;/year&gt;&lt;/dates&gt;&lt;pub-location&gt;Perth&lt;/pub-location&gt;&lt;publisher&gt;Western Australian Department of Health&lt;/publisher&gt;&lt;urls&gt;&lt;/urls&gt;&lt;/record&gt;&lt;/Cite&gt;&lt;/EndNote&gt;</w:instrText>
            </w:r>
            <w:r>
              <w:fldChar w:fldCharType="separate"/>
            </w:r>
            <w:r w:rsidR="006840FD" w:rsidRPr="006840FD">
              <w:rPr>
                <w:noProof/>
                <w:vertAlign w:val="superscript"/>
              </w:rPr>
              <w:t>24</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95BE7" w:rsidP="00FB64A0">
            <w:pPr>
              <w:spacing w:before="60" w:after="60" w:line="276" w:lineRule="auto"/>
              <w:rPr>
                <w:rFonts w:cs="Arial"/>
                <w:szCs w:val="24"/>
              </w:rPr>
            </w:pPr>
            <w:r>
              <w:rPr>
                <w:rFonts w:cs="Arial"/>
                <w:szCs w:val="24"/>
              </w:rPr>
              <w:t>X</w:t>
            </w:r>
          </w:p>
        </w:tc>
      </w:tr>
    </w:tbl>
    <w:p w:rsidR="00E759DC" w:rsidRDefault="00E759DC" w:rsidP="007B60AC"/>
    <w:p w:rsidR="00E759DC" w:rsidRDefault="00E759DC" w:rsidP="007B60AC">
      <w:pPr>
        <w:sectPr w:rsidR="00E759DC" w:rsidSect="003B6FDF">
          <w:footerReference w:type="default" r:id="rId22"/>
          <w:pgSz w:w="16838" w:h="11906" w:orient="landscape"/>
          <w:pgMar w:top="720" w:right="720" w:bottom="720" w:left="720" w:header="709" w:footer="397" w:gutter="0"/>
          <w:cols w:space="708"/>
          <w:docGrid w:linePitch="360"/>
        </w:sectPr>
      </w:pPr>
    </w:p>
    <w:p w:rsidR="0092385B" w:rsidRDefault="0092385B" w:rsidP="0092385B">
      <w:pPr>
        <w:pStyle w:val="Heading1"/>
      </w:pPr>
      <w:bookmarkStart w:id="11" w:name="_Glossary_of_terms"/>
      <w:bookmarkStart w:id="12" w:name="_Men"/>
      <w:bookmarkStart w:id="13" w:name="_Health_and_wellbeing"/>
      <w:bookmarkStart w:id="14" w:name="_Toc515358500"/>
      <w:bookmarkEnd w:id="11"/>
      <w:bookmarkEnd w:id="12"/>
      <w:bookmarkEnd w:id="13"/>
      <w:r w:rsidRPr="004D4CED">
        <w:lastRenderedPageBreak/>
        <w:t>Using</w:t>
      </w:r>
      <w:r>
        <w:t xml:space="preserve"> the Policy</w:t>
      </w:r>
      <w:bookmarkEnd w:id="14"/>
    </w:p>
    <w:p w:rsidR="0092385B" w:rsidRDefault="0092385B" w:rsidP="0092385B">
      <w:pPr>
        <w:pStyle w:val="Heading2"/>
      </w:pPr>
      <w:bookmarkStart w:id="15" w:name="_Toc515358501"/>
      <w:r>
        <w:t>Audience</w:t>
      </w:r>
      <w:bookmarkEnd w:id="15"/>
    </w:p>
    <w:p w:rsidR="0092385B" w:rsidRDefault="0092385B" w:rsidP="0092385B">
      <w:r>
        <w:t xml:space="preserve">The Policy recognises the interdependencies that exist between primary, secondary and tertiary health care, and </w:t>
      </w:r>
      <w:r w:rsidR="009C54F9">
        <w:t xml:space="preserve">their </w:t>
      </w:r>
      <w:r>
        <w:t>connection to social care.</w:t>
      </w:r>
    </w:p>
    <w:p w:rsidR="0092385B" w:rsidRDefault="0092385B" w:rsidP="0092385B">
      <w:r>
        <w:t>The primary audience of the Policy is the WA health system</w:t>
      </w:r>
      <w:r w:rsidR="00B46748">
        <w:t>,</w:t>
      </w:r>
      <w:r>
        <w:t xml:space="preserve"> which includes:</w:t>
      </w:r>
    </w:p>
    <w:p w:rsidR="0092385B" w:rsidRDefault="0092385B" w:rsidP="00E74C7D">
      <w:pPr>
        <w:pStyle w:val="ListParagraph"/>
        <w:numPr>
          <w:ilvl w:val="0"/>
          <w:numId w:val="1"/>
        </w:numPr>
      </w:pPr>
      <w:r>
        <w:t xml:space="preserve">the Director General and the </w:t>
      </w:r>
      <w:r w:rsidR="008C064E">
        <w:t xml:space="preserve">WA </w:t>
      </w:r>
      <w:r>
        <w:t xml:space="preserve">Department </w:t>
      </w:r>
      <w:r w:rsidR="008C064E">
        <w:t xml:space="preserve">of Health, </w:t>
      </w:r>
      <w:r>
        <w:t>as System Manager for the WA health system</w:t>
      </w:r>
    </w:p>
    <w:p w:rsidR="0092385B" w:rsidRDefault="0092385B" w:rsidP="00E74C7D">
      <w:pPr>
        <w:pStyle w:val="ListParagraph"/>
        <w:numPr>
          <w:ilvl w:val="0"/>
          <w:numId w:val="1"/>
        </w:numPr>
      </w:pPr>
      <w:r>
        <w:t xml:space="preserve">Health Service Providers </w:t>
      </w:r>
      <w:r w:rsidR="008C064E">
        <w:t xml:space="preserve">– </w:t>
      </w:r>
      <w:r>
        <w:t>North Metropolitan Health Service (NMHS), South Metropolitan Health Service (SMHS), WA Country Health Service (WACHS), Child and Adolescent Health Service (CAHS), East Metropolitan Health Service (EMHS), the Quadriplegic Centre an</w:t>
      </w:r>
      <w:r w:rsidR="00B46748">
        <w:t>d Health Support Services (HSS)</w:t>
      </w:r>
    </w:p>
    <w:p w:rsidR="0092385B" w:rsidRDefault="0092385B" w:rsidP="00E74C7D">
      <w:pPr>
        <w:pStyle w:val="ListParagraph"/>
        <w:numPr>
          <w:ilvl w:val="0"/>
          <w:numId w:val="1"/>
        </w:numPr>
      </w:pPr>
      <w:r>
        <w:t>contracted health entities.</w:t>
      </w:r>
    </w:p>
    <w:p w:rsidR="0092385B" w:rsidRDefault="0092385B" w:rsidP="0092385B">
      <w:r>
        <w:t xml:space="preserve">Improvements in men’s health and wellbeing </w:t>
      </w:r>
      <w:r w:rsidR="008C064E">
        <w:t>are</w:t>
      </w:r>
      <w:r>
        <w:t xml:space="preserve"> the joint responsibility of a range of agencies beyond the WA health system</w:t>
      </w:r>
      <w:r w:rsidR="008C064E">
        <w:t xml:space="preserve"> that </w:t>
      </w:r>
      <w:r>
        <w:t>need to work collaboratively to achieve common goals. The Policy provides useful guidance on how all men</w:t>
      </w:r>
      <w:r w:rsidRPr="0037334C">
        <w:t>, their families and carers, community and advocacy groups, health</w:t>
      </w:r>
      <w:r>
        <w:t xml:space="preserve"> professionals and those who provide services for men can work collectively towards improving men’s health and wellbeing. It is recommended the approaches outlined within the Policy are adopted by multiple agencies, includ</w:t>
      </w:r>
      <w:r w:rsidR="00B46748">
        <w:t>ing</w:t>
      </w:r>
      <w:r>
        <w:t>, but not limited to:</w:t>
      </w:r>
    </w:p>
    <w:p w:rsidR="0092385B" w:rsidRPr="007B23A4" w:rsidRDefault="0092385B" w:rsidP="00E74C7D">
      <w:pPr>
        <w:pStyle w:val="ListParagraph"/>
        <w:numPr>
          <w:ilvl w:val="0"/>
          <w:numId w:val="2"/>
        </w:numPr>
      </w:pPr>
      <w:r w:rsidRPr="007B23A4">
        <w:t>other Western Australian government agencies including</w:t>
      </w:r>
      <w:r>
        <w:t xml:space="preserve"> the Department of Communities;</w:t>
      </w:r>
      <w:r w:rsidRPr="007B23A4">
        <w:t xml:space="preserve"> Department of Education</w:t>
      </w:r>
      <w:r>
        <w:t>;</w:t>
      </w:r>
      <w:r w:rsidRPr="007B23A4">
        <w:t xml:space="preserve"> Department of Justice</w:t>
      </w:r>
      <w:r>
        <w:t>;</w:t>
      </w:r>
      <w:r w:rsidRPr="007B23A4">
        <w:t xml:space="preserve"> Department of Planning, Lands and Heritage</w:t>
      </w:r>
      <w:r>
        <w:t>;</w:t>
      </w:r>
      <w:r w:rsidRPr="007B23A4">
        <w:t xml:space="preserve"> </w:t>
      </w:r>
      <w:r>
        <w:t xml:space="preserve">Department of Local Government, Sport and Cultural Industries; </w:t>
      </w:r>
      <w:r w:rsidR="00B46748">
        <w:t xml:space="preserve">Department of Fire and Emergency Services; </w:t>
      </w:r>
      <w:r w:rsidRPr="007B23A4">
        <w:t>Public Transport Authority</w:t>
      </w:r>
      <w:r>
        <w:t>;</w:t>
      </w:r>
      <w:r w:rsidRPr="007B23A4">
        <w:t xml:space="preserve"> and WA Police</w:t>
      </w:r>
    </w:p>
    <w:p w:rsidR="0092385B" w:rsidRDefault="0092385B" w:rsidP="00E74C7D">
      <w:pPr>
        <w:pStyle w:val="ListParagraph"/>
        <w:numPr>
          <w:ilvl w:val="0"/>
          <w:numId w:val="2"/>
        </w:numPr>
      </w:pPr>
      <w:r>
        <w:t>commissioning bodies including the Mental Health Commission and the WA Primary Health Alliance</w:t>
      </w:r>
    </w:p>
    <w:p w:rsidR="0092385B" w:rsidRDefault="0092385B" w:rsidP="00E74C7D">
      <w:pPr>
        <w:pStyle w:val="ListParagraph"/>
        <w:numPr>
          <w:ilvl w:val="0"/>
          <w:numId w:val="2"/>
        </w:numPr>
      </w:pPr>
      <w:r>
        <w:t>Commonwealth government agencies, including</w:t>
      </w:r>
      <w:r w:rsidR="008C064E">
        <w:t xml:space="preserve"> the</w:t>
      </w:r>
      <w:r>
        <w:t xml:space="preserve"> Department of Health</w:t>
      </w:r>
    </w:p>
    <w:p w:rsidR="0092385B" w:rsidRDefault="0092385B" w:rsidP="00E74C7D">
      <w:pPr>
        <w:pStyle w:val="ListParagraph"/>
        <w:numPr>
          <w:ilvl w:val="0"/>
          <w:numId w:val="2"/>
        </w:numPr>
      </w:pPr>
      <w:r>
        <w:t>charitable organisations</w:t>
      </w:r>
    </w:p>
    <w:p w:rsidR="0092385B" w:rsidRDefault="0092385B" w:rsidP="00E74C7D">
      <w:pPr>
        <w:pStyle w:val="ListParagraph"/>
        <w:numPr>
          <w:ilvl w:val="0"/>
          <w:numId w:val="2"/>
        </w:numPr>
      </w:pPr>
      <w:r>
        <w:t>educational bodies</w:t>
      </w:r>
    </w:p>
    <w:p w:rsidR="0092385B" w:rsidRDefault="0092385B" w:rsidP="00E74C7D">
      <w:pPr>
        <w:pStyle w:val="ListParagraph"/>
        <w:numPr>
          <w:ilvl w:val="0"/>
          <w:numId w:val="2"/>
        </w:numPr>
      </w:pPr>
      <w:r>
        <w:t>non-government organisations.</w:t>
      </w:r>
    </w:p>
    <w:p w:rsidR="0092385B" w:rsidRPr="00A85594" w:rsidRDefault="0092385B" w:rsidP="0092385B">
      <w:pPr>
        <w:pStyle w:val="Heading2"/>
      </w:pPr>
      <w:bookmarkStart w:id="16" w:name="_Toc515358502"/>
      <w:r w:rsidRPr="00A85594">
        <w:t>Putting the Policy into practice</w:t>
      </w:r>
      <w:bookmarkEnd w:id="16"/>
    </w:p>
    <w:p w:rsidR="0092385B" w:rsidRDefault="0092385B" w:rsidP="0092385B">
      <w:r>
        <w:t xml:space="preserve">The Policy outlines the key elements to improve the health and wellbeing of men, including: </w:t>
      </w:r>
    </w:p>
    <w:p w:rsidR="0092385B" w:rsidRDefault="0092385B" w:rsidP="00E74C7D">
      <w:pPr>
        <w:pStyle w:val="ListParagraph"/>
        <w:numPr>
          <w:ilvl w:val="0"/>
          <w:numId w:val="5"/>
        </w:numPr>
      </w:pPr>
      <w:r>
        <w:t>a</w:t>
      </w:r>
      <w:r w:rsidRPr="008B055D">
        <w:t>ttitudes</w:t>
      </w:r>
      <w:r>
        <w:t xml:space="preserve"> </w:t>
      </w:r>
      <w:r w:rsidRPr="008B055D">
        <w:t>(e.g.</w:t>
      </w:r>
      <w:r>
        <w:t xml:space="preserve"> </w:t>
      </w:r>
      <w:r w:rsidRPr="008B055D">
        <w:t xml:space="preserve">cultural </w:t>
      </w:r>
      <w:r>
        <w:t xml:space="preserve">factors, </w:t>
      </w:r>
      <w:r w:rsidRPr="008B055D">
        <w:t>stigma, masculinity,</w:t>
      </w:r>
      <w:r>
        <w:t xml:space="preserve"> </w:t>
      </w:r>
      <w:r w:rsidRPr="008B055D">
        <w:t>perceptions</w:t>
      </w:r>
      <w:r>
        <w:t xml:space="preserve"> regarding health)</w:t>
      </w:r>
    </w:p>
    <w:p w:rsidR="0092385B" w:rsidRDefault="0092385B" w:rsidP="00E74C7D">
      <w:pPr>
        <w:pStyle w:val="ListParagraph"/>
        <w:numPr>
          <w:ilvl w:val="0"/>
          <w:numId w:val="5"/>
        </w:numPr>
      </w:pPr>
      <w:r>
        <w:t>e</w:t>
      </w:r>
      <w:r w:rsidRPr="008B055D">
        <w:t>ducation/awareness</w:t>
      </w:r>
      <w:r>
        <w:t xml:space="preserve"> </w:t>
      </w:r>
      <w:r w:rsidRPr="008B055D">
        <w:t>(of conditions,</w:t>
      </w:r>
      <w:r>
        <w:t xml:space="preserve"> </w:t>
      </w:r>
      <w:r w:rsidRPr="008B055D">
        <w:t>risks,</w:t>
      </w:r>
      <w:r>
        <w:t xml:space="preserve"> treatment,</w:t>
      </w:r>
      <w:r w:rsidRPr="008B055D">
        <w:t xml:space="preserve"> health</w:t>
      </w:r>
      <w:r>
        <w:t xml:space="preserve"> </w:t>
      </w:r>
      <w:r w:rsidRPr="008B055D">
        <w:t xml:space="preserve">impact </w:t>
      </w:r>
      <w:r>
        <w:t xml:space="preserve">and </w:t>
      </w:r>
      <w:r w:rsidRPr="008B055D">
        <w:t>services)</w:t>
      </w:r>
    </w:p>
    <w:p w:rsidR="0092385B" w:rsidRDefault="0092385B" w:rsidP="00E74C7D">
      <w:pPr>
        <w:pStyle w:val="ListParagraph"/>
        <w:numPr>
          <w:ilvl w:val="0"/>
          <w:numId w:val="5"/>
        </w:numPr>
      </w:pPr>
      <w:r>
        <w:t>access to</w:t>
      </w:r>
      <w:r w:rsidRPr="008B055D">
        <w:t xml:space="preserve"> services</w:t>
      </w:r>
      <w:r>
        <w:t xml:space="preserve"> </w:t>
      </w:r>
      <w:r w:rsidRPr="008B055D">
        <w:t>(e.g.</w:t>
      </w:r>
      <w:r>
        <w:t xml:space="preserve"> location,</w:t>
      </w:r>
      <w:r w:rsidRPr="008B055D">
        <w:t xml:space="preserve"> </w:t>
      </w:r>
      <w:r>
        <w:t>cost,</w:t>
      </w:r>
      <w:r w:rsidRPr="008B055D">
        <w:t xml:space="preserve"> availability </w:t>
      </w:r>
      <w:r>
        <w:t>of</w:t>
      </w:r>
      <w:r w:rsidRPr="008B055D">
        <w:t xml:space="preserve"> health services)</w:t>
      </w:r>
    </w:p>
    <w:p w:rsidR="0092385B" w:rsidRDefault="0092385B" w:rsidP="00E74C7D">
      <w:pPr>
        <w:pStyle w:val="ListParagraph"/>
        <w:numPr>
          <w:ilvl w:val="0"/>
          <w:numId w:val="5"/>
        </w:numPr>
      </w:pPr>
      <w:r>
        <w:t>community</w:t>
      </w:r>
      <w:r w:rsidRPr="008B055D">
        <w:t xml:space="preserve"> support and</w:t>
      </w:r>
      <w:r>
        <w:t xml:space="preserve"> </w:t>
      </w:r>
      <w:r w:rsidRPr="008B055D">
        <w:t>intervention</w:t>
      </w:r>
      <w:r>
        <w:t xml:space="preserve"> </w:t>
      </w:r>
      <w:r w:rsidRPr="008B055D">
        <w:t>(e.g.</w:t>
      </w:r>
      <w:r>
        <w:t xml:space="preserve"> </w:t>
      </w:r>
      <w:r w:rsidRPr="008B055D">
        <w:t>carers, family,</w:t>
      </w:r>
      <w:r>
        <w:t xml:space="preserve"> </w:t>
      </w:r>
      <w:r w:rsidRPr="008B055D">
        <w:t>friends,</w:t>
      </w:r>
      <w:r>
        <w:t xml:space="preserve"> </w:t>
      </w:r>
      <w:r w:rsidRPr="008B055D">
        <w:t>colleagues)</w:t>
      </w:r>
      <w:r>
        <w:t>.</w:t>
      </w:r>
    </w:p>
    <w:p w:rsidR="0092385B" w:rsidRDefault="0092385B" w:rsidP="0092385B">
      <w:r>
        <w:t>It is the intent of the Policy to inform local planning, delivery and evaluation strategies for health services and programs.</w:t>
      </w:r>
    </w:p>
    <w:p w:rsidR="0092385B" w:rsidRDefault="0092385B" w:rsidP="0092385B">
      <w:r>
        <w:t>To achieve the greatest effect, it is recommended that:</w:t>
      </w:r>
    </w:p>
    <w:p w:rsidR="0092385B" w:rsidRDefault="0092385B" w:rsidP="00E74C7D">
      <w:pPr>
        <w:pStyle w:val="ListParagraph"/>
        <w:numPr>
          <w:ilvl w:val="0"/>
          <w:numId w:val="11"/>
        </w:numPr>
      </w:pPr>
      <w:r>
        <w:t>the Department of Health, Health Service Providers and health services develop</w:t>
      </w:r>
      <w:r w:rsidR="008C064E">
        <w:t xml:space="preserve"> implementation plans</w:t>
      </w:r>
      <w:r>
        <w:t xml:space="preserve"> to deliver the recommended actions and achieve the </w:t>
      </w:r>
      <w:r w:rsidRPr="0037334C">
        <w:t>three</w:t>
      </w:r>
      <w:r>
        <w:t xml:space="preserve"> goals of the Policy</w:t>
      </w:r>
    </w:p>
    <w:p w:rsidR="0092385B" w:rsidRDefault="0092385B" w:rsidP="00E74C7D">
      <w:pPr>
        <w:pStyle w:val="ListParagraph"/>
        <w:numPr>
          <w:ilvl w:val="0"/>
          <w:numId w:val="11"/>
        </w:numPr>
      </w:pPr>
      <w:r>
        <w:t>men are meaningfully involved in the development of the implementation plans and the subsequent measurement of their impact</w:t>
      </w:r>
    </w:p>
    <w:p w:rsidR="0092385B" w:rsidRDefault="0092385B" w:rsidP="0092385B">
      <w:pPr>
        <w:pStyle w:val="ListParagraph"/>
        <w:numPr>
          <w:ilvl w:val="0"/>
          <w:numId w:val="11"/>
        </w:numPr>
      </w:pPr>
      <w:r>
        <w:t xml:space="preserve">the Policy is adopted as a multi-agency approach. </w:t>
      </w:r>
      <w:r>
        <w:br w:type="page"/>
      </w:r>
    </w:p>
    <w:p w:rsidR="001664A1" w:rsidRDefault="00BF2F21" w:rsidP="007B60AC">
      <w:pPr>
        <w:pStyle w:val="Heading1"/>
      </w:pPr>
      <w:bookmarkStart w:id="17" w:name="_Toc515358503"/>
      <w:r w:rsidRPr="00E74C7D">
        <w:lastRenderedPageBreak/>
        <w:t>Monitoring</w:t>
      </w:r>
      <w:r>
        <w:t xml:space="preserve"> the Policy</w:t>
      </w:r>
      <w:bookmarkEnd w:id="17"/>
    </w:p>
    <w:p w:rsidR="001664A1" w:rsidRDefault="00BF2F21" w:rsidP="001664A1">
      <w:r>
        <w:t>The Department of Health</w:t>
      </w:r>
      <w:r w:rsidR="001664A1">
        <w:t xml:space="preserve"> will support the implementation of the </w:t>
      </w:r>
      <w:r>
        <w:t>Policy</w:t>
      </w:r>
      <w:r w:rsidR="001664A1">
        <w:t xml:space="preserve"> by communicating it broadly across </w:t>
      </w:r>
      <w:r w:rsidR="00C70281">
        <w:t xml:space="preserve">the </w:t>
      </w:r>
      <w:r w:rsidR="001664A1">
        <w:t xml:space="preserve">WA </w:t>
      </w:r>
      <w:r w:rsidR="00C70281">
        <w:t>h</w:t>
      </w:r>
      <w:r w:rsidR="001664A1">
        <w:t xml:space="preserve">ealth </w:t>
      </w:r>
      <w:r w:rsidR="00C70281">
        <w:t xml:space="preserve">system </w:t>
      </w:r>
      <w:r w:rsidR="001664A1">
        <w:t>and to all relevant external stakeholders. It will be available via the Health Networks website.</w:t>
      </w:r>
    </w:p>
    <w:p w:rsidR="00BF2F21" w:rsidRDefault="001664A1" w:rsidP="00BF2F21">
      <w:r>
        <w:t xml:space="preserve">The </w:t>
      </w:r>
      <w:r w:rsidR="00BF2F21">
        <w:t>Department of Health</w:t>
      </w:r>
      <w:r>
        <w:t xml:space="preserve"> will measure the reach and level of awareness of the </w:t>
      </w:r>
      <w:r w:rsidR="00BF2F21">
        <w:t>Policy</w:t>
      </w:r>
      <w:r>
        <w:t xml:space="preserve"> as a form of evaluation. </w:t>
      </w:r>
      <w:r w:rsidR="00BF2F21">
        <w:t>Potential uses for the Policy include:</w:t>
      </w:r>
    </w:p>
    <w:p w:rsidR="00BF2F21" w:rsidRDefault="00BF2F21" w:rsidP="00E74C7D">
      <w:pPr>
        <w:pStyle w:val="ListParagraph"/>
        <w:numPr>
          <w:ilvl w:val="0"/>
          <w:numId w:val="8"/>
        </w:numPr>
      </w:pPr>
      <w:r>
        <w:t>advocacy at an individual and organisational level to promote a shared understanding of the importance of addressing men’s health and wellbeing</w:t>
      </w:r>
    </w:p>
    <w:p w:rsidR="00BF2F21" w:rsidRDefault="00BF2F21" w:rsidP="00E74C7D">
      <w:pPr>
        <w:pStyle w:val="ListParagraph"/>
        <w:numPr>
          <w:ilvl w:val="0"/>
          <w:numId w:val="8"/>
        </w:numPr>
      </w:pPr>
      <w:r>
        <w:t>promotion of key messages and use as an aspirational document</w:t>
      </w:r>
    </w:p>
    <w:p w:rsidR="00BF2F21" w:rsidRDefault="00BF2F21" w:rsidP="00E74C7D">
      <w:pPr>
        <w:pStyle w:val="ListParagraph"/>
        <w:numPr>
          <w:ilvl w:val="0"/>
          <w:numId w:val="8"/>
        </w:numPr>
      </w:pPr>
      <w:r>
        <w:t>to inform education and training for consumers and professionals</w:t>
      </w:r>
    </w:p>
    <w:p w:rsidR="00BF2F21" w:rsidRDefault="00BF2F21" w:rsidP="00E74C7D">
      <w:pPr>
        <w:pStyle w:val="ListParagraph"/>
        <w:numPr>
          <w:ilvl w:val="0"/>
          <w:numId w:val="8"/>
        </w:numPr>
      </w:pPr>
      <w:r>
        <w:t>to support policy, legislation and program and service design and provision</w:t>
      </w:r>
    </w:p>
    <w:p w:rsidR="00BF2F21" w:rsidRDefault="00BF2F21" w:rsidP="00E74C7D">
      <w:pPr>
        <w:pStyle w:val="ListParagraph"/>
        <w:numPr>
          <w:ilvl w:val="0"/>
          <w:numId w:val="8"/>
        </w:numPr>
      </w:pPr>
      <w:r>
        <w:t>to direct, prioritise and drive relevant research</w:t>
      </w:r>
    </w:p>
    <w:p w:rsidR="00BF2F21" w:rsidRDefault="00BF2F21" w:rsidP="00E74C7D">
      <w:pPr>
        <w:pStyle w:val="ListParagraph"/>
        <w:numPr>
          <w:ilvl w:val="0"/>
          <w:numId w:val="8"/>
        </w:numPr>
      </w:pPr>
      <w:r>
        <w:t>as a networking tool to assist services to work collaboratively by sharing knowledge and resources and building systemic relationships.</w:t>
      </w:r>
    </w:p>
    <w:p w:rsidR="001664A1" w:rsidRDefault="001664A1" w:rsidP="001664A1">
      <w:r>
        <w:t xml:space="preserve">Users of the </w:t>
      </w:r>
      <w:r w:rsidR="00BF2F21">
        <w:t>Policy</w:t>
      </w:r>
      <w:r>
        <w:t xml:space="preserve"> can </w:t>
      </w:r>
      <w:r w:rsidR="00BF2F21">
        <w:t xml:space="preserve">build in measures of success into their individual implementation plans </w:t>
      </w:r>
      <w:r>
        <w:t xml:space="preserve">to review their activity and progress under the </w:t>
      </w:r>
      <w:r w:rsidR="00BF2F21">
        <w:t>three goals</w:t>
      </w:r>
      <w:r>
        <w:t>.</w:t>
      </w:r>
    </w:p>
    <w:p w:rsidR="001664A1" w:rsidRDefault="001664A1">
      <w:pPr>
        <w:spacing w:after="0"/>
      </w:pPr>
      <w:r>
        <w:br w:type="page"/>
      </w:r>
    </w:p>
    <w:p w:rsidR="00A414B2" w:rsidRDefault="00A414B2" w:rsidP="007B60AC">
      <w:pPr>
        <w:pStyle w:val="Heading1"/>
      </w:pPr>
      <w:bookmarkStart w:id="18" w:name="_Toc515358504"/>
      <w:r>
        <w:lastRenderedPageBreak/>
        <w:t>Glossary of terms</w:t>
      </w:r>
      <w:bookmarkEnd w:id="18"/>
    </w:p>
    <w:tbl>
      <w:tblPr>
        <w:tblStyle w:val="TableGrid"/>
        <w:tblW w:w="0" w:type="auto"/>
        <w:tblLook w:val="04A0" w:firstRow="1" w:lastRow="0" w:firstColumn="1" w:lastColumn="0" w:noHBand="0" w:noVBand="1"/>
      </w:tblPr>
      <w:tblGrid>
        <w:gridCol w:w="4387"/>
        <w:gridCol w:w="6033"/>
      </w:tblGrid>
      <w:tr w:rsidR="00C01527" w:rsidTr="00FB64A0">
        <w:tc>
          <w:tcPr>
            <w:tcW w:w="4387" w:type="dxa"/>
          </w:tcPr>
          <w:p w:rsidR="00C01527" w:rsidRDefault="00C01527" w:rsidP="00CB6176">
            <w:pPr>
              <w:spacing w:before="60" w:after="60"/>
            </w:pPr>
            <w:r>
              <w:t>Access</w:t>
            </w:r>
          </w:p>
        </w:tc>
        <w:tc>
          <w:tcPr>
            <w:tcW w:w="6033" w:type="dxa"/>
          </w:tcPr>
          <w:p w:rsidR="00DD187F" w:rsidRDefault="00DD187F" w:rsidP="00CB6176">
            <w:pPr>
              <w:spacing w:before="60" w:after="60"/>
            </w:pPr>
            <w:r>
              <w:t>A</w:t>
            </w:r>
            <w:r w:rsidRPr="00DD187F">
              <w:t xml:space="preserve">ccess </w:t>
            </w:r>
            <w:r>
              <w:t>is viewed as</w:t>
            </w:r>
            <w:r w:rsidRPr="00DD187F">
              <w:t xml:space="preserve"> the opportunity to identify healthcare needs, to seek healthcare services, to reach, obtain or use healthcare services, and to actually have a need for services fulfilled. </w:t>
            </w:r>
            <w:r>
              <w:t xml:space="preserve">There are </w:t>
            </w:r>
            <w:r w:rsidRPr="00DD187F">
              <w:t xml:space="preserve">five dimensions of accessibility: </w:t>
            </w:r>
          </w:p>
          <w:p w:rsidR="00DD187F" w:rsidRDefault="00DD187F" w:rsidP="00CB6176">
            <w:pPr>
              <w:spacing w:before="60" w:after="60"/>
            </w:pPr>
            <w:r>
              <w:t xml:space="preserve">1) </w:t>
            </w:r>
            <w:r w:rsidR="008C064E">
              <w:t>a</w:t>
            </w:r>
            <w:r>
              <w:t>pproachability</w:t>
            </w:r>
          </w:p>
          <w:p w:rsidR="00DD187F" w:rsidRDefault="00DD187F" w:rsidP="00CB6176">
            <w:pPr>
              <w:spacing w:before="60" w:after="60"/>
            </w:pPr>
            <w:r>
              <w:t xml:space="preserve">2) </w:t>
            </w:r>
            <w:r w:rsidR="008C064E">
              <w:t>a</w:t>
            </w:r>
            <w:r>
              <w:t>cceptability</w:t>
            </w:r>
          </w:p>
          <w:p w:rsidR="00DD187F" w:rsidRDefault="00DD187F" w:rsidP="00CB6176">
            <w:pPr>
              <w:spacing w:before="60" w:after="60"/>
            </w:pPr>
            <w:r w:rsidRPr="00DD187F">
              <w:t xml:space="preserve">3) </w:t>
            </w:r>
            <w:r w:rsidR="008C064E">
              <w:t>a</w:t>
            </w:r>
            <w:r>
              <w:t>vailability and accommodation</w:t>
            </w:r>
          </w:p>
          <w:p w:rsidR="00DD187F" w:rsidRDefault="00DD187F" w:rsidP="00CB6176">
            <w:pPr>
              <w:spacing w:before="60" w:after="60"/>
            </w:pPr>
            <w:r>
              <w:t xml:space="preserve">4) </w:t>
            </w:r>
            <w:r w:rsidR="008C064E">
              <w:t>a</w:t>
            </w:r>
            <w:r>
              <w:t>ffordability</w:t>
            </w:r>
          </w:p>
          <w:p w:rsidR="00DD187F" w:rsidRDefault="00DD187F" w:rsidP="00CB6176">
            <w:pPr>
              <w:spacing w:before="60" w:after="60"/>
            </w:pPr>
            <w:r w:rsidRPr="00DD187F">
              <w:t xml:space="preserve">5) </w:t>
            </w:r>
            <w:r w:rsidR="008C064E">
              <w:t>a</w:t>
            </w:r>
            <w:r w:rsidRPr="00DD187F">
              <w:t xml:space="preserve">ppropriateness. </w:t>
            </w:r>
          </w:p>
          <w:p w:rsidR="00DD187F" w:rsidRDefault="00DD187F" w:rsidP="00CB6176">
            <w:pPr>
              <w:spacing w:before="60" w:after="60"/>
            </w:pPr>
            <w:r>
              <w:t>F</w:t>
            </w:r>
            <w:r w:rsidRPr="00DD187F">
              <w:t xml:space="preserve">ive corresponding abilities of populations interact with the dimensions of accessibility to generate </w:t>
            </w:r>
            <w:r>
              <w:t>access</w:t>
            </w:r>
            <w:r w:rsidRPr="00DD187F">
              <w:t xml:space="preserve">: </w:t>
            </w:r>
          </w:p>
          <w:p w:rsidR="00DD187F" w:rsidRDefault="00DD187F" w:rsidP="00CB6176">
            <w:pPr>
              <w:spacing w:before="60" w:after="60"/>
            </w:pPr>
            <w:r>
              <w:t xml:space="preserve">1) </w:t>
            </w:r>
            <w:r w:rsidR="008C064E">
              <w:t>a</w:t>
            </w:r>
            <w:r>
              <w:t>bility to perceive</w:t>
            </w:r>
          </w:p>
          <w:p w:rsidR="00DD187F" w:rsidRDefault="00DD187F" w:rsidP="00CB6176">
            <w:pPr>
              <w:spacing w:before="60" w:after="60"/>
            </w:pPr>
            <w:r>
              <w:t xml:space="preserve">2) </w:t>
            </w:r>
            <w:r w:rsidR="008C064E">
              <w:t>a</w:t>
            </w:r>
            <w:r>
              <w:t>bility to seek</w:t>
            </w:r>
          </w:p>
          <w:p w:rsidR="00DD187F" w:rsidRDefault="00DD187F" w:rsidP="00CB6176">
            <w:pPr>
              <w:spacing w:before="60" w:after="60"/>
            </w:pPr>
            <w:r>
              <w:t xml:space="preserve">3) </w:t>
            </w:r>
            <w:r w:rsidR="008C064E">
              <w:t>a</w:t>
            </w:r>
            <w:r>
              <w:t>bility to reach</w:t>
            </w:r>
          </w:p>
          <w:p w:rsidR="00DD187F" w:rsidRDefault="00DD187F" w:rsidP="00CB6176">
            <w:pPr>
              <w:spacing w:before="60" w:after="60"/>
            </w:pPr>
            <w:r>
              <w:t xml:space="preserve">4) </w:t>
            </w:r>
            <w:r w:rsidR="008C064E">
              <w:t>a</w:t>
            </w:r>
            <w:r>
              <w:t>bility to pay</w:t>
            </w:r>
          </w:p>
          <w:p w:rsidR="00C01527" w:rsidRPr="00B85C1C" w:rsidRDefault="00DD187F" w:rsidP="008C064E">
            <w:pPr>
              <w:spacing w:before="60" w:after="60"/>
            </w:pPr>
            <w:r w:rsidRPr="00DD187F">
              <w:t xml:space="preserve">5) </w:t>
            </w:r>
            <w:r w:rsidR="008C064E">
              <w:t>a</w:t>
            </w:r>
            <w:r w:rsidRPr="00DD187F">
              <w:t>bility to engage.</w:t>
            </w:r>
            <w:r w:rsidR="00E9726B">
              <w:fldChar w:fldCharType="begin"/>
            </w:r>
            <w:r w:rsidR="00E9726B">
              <w:instrText xml:space="preserve"> ADDIN EN.CITE &lt;EndNote&gt;&lt;Cite&gt;&lt;Author&gt;Levesque JF&lt;/Author&gt;&lt;Year&gt;2013&lt;/Year&gt;&lt;RecNum&gt;83&lt;/RecNum&gt;&lt;DisplayText&gt;&lt;style face="superscript"&gt;25&lt;/style&gt;&lt;/DisplayText&gt;&lt;record&gt;&lt;rec-number&gt;83&lt;/rec-number&gt;&lt;foreign-keys&gt;&lt;key app="EN" db-id="f2esp5fzdw0fpceaeevx2ez1wd5fxarzp0t9" timestamp="1525765366"&gt;83&lt;/key&gt;&lt;/foreign-keys&gt;&lt;ref-type name="Journal Article"&gt;17&lt;/ref-type&gt;&lt;contributors&gt;&lt;authors&gt;&lt;author&gt;Levesque JF, Harris MF, Russell G,.&lt;/author&gt;&lt;/authors&gt;&lt;/contributors&gt;&lt;titles&gt;&lt;title&gt;Patient-centred access to health care: conceptualising access at the interface of health systems and populations&lt;/title&gt;&lt;secondary-title&gt;International Journal for Equity in Health&lt;/secondary-title&gt;&lt;/titles&gt;&lt;periodical&gt;&lt;full-title&gt;International Journal for Equity in Health&lt;/full-title&gt;&lt;/periodical&gt;&lt;volume&gt;12&lt;/volume&gt;&lt;number&gt;18&lt;/number&gt;&lt;dates&gt;&lt;year&gt;2013&lt;/year&gt;&lt;/dates&gt;&lt;urls&gt;&lt;/urls&gt;&lt;/record&gt;&lt;/Cite&gt;&lt;/EndNote&gt;</w:instrText>
            </w:r>
            <w:r w:rsidR="00E9726B">
              <w:fldChar w:fldCharType="separate"/>
            </w:r>
            <w:r w:rsidR="00E9726B" w:rsidRPr="00E9726B">
              <w:rPr>
                <w:noProof/>
                <w:vertAlign w:val="superscript"/>
              </w:rPr>
              <w:t>25</w:t>
            </w:r>
            <w:r w:rsidR="00E9726B">
              <w:fldChar w:fldCharType="end"/>
            </w:r>
          </w:p>
        </w:tc>
      </w:tr>
      <w:tr w:rsidR="00143AAE" w:rsidTr="00FB64A0">
        <w:tc>
          <w:tcPr>
            <w:tcW w:w="4387" w:type="dxa"/>
          </w:tcPr>
          <w:p w:rsidR="00143AAE" w:rsidRPr="00705F12" w:rsidRDefault="00143AAE" w:rsidP="00C464B4">
            <w:pPr>
              <w:spacing w:before="120" w:after="120"/>
              <w:rPr>
                <w:rFonts w:cs="Arial"/>
                <w:szCs w:val="24"/>
              </w:rPr>
            </w:pPr>
            <w:r>
              <w:rPr>
                <w:rFonts w:cs="Arial"/>
                <w:szCs w:val="24"/>
              </w:rPr>
              <w:t>Department of Health as System Manager</w:t>
            </w:r>
          </w:p>
        </w:tc>
        <w:tc>
          <w:tcPr>
            <w:tcW w:w="6033" w:type="dxa"/>
          </w:tcPr>
          <w:p w:rsidR="00143AAE" w:rsidRPr="00D05E5F" w:rsidRDefault="00143AAE" w:rsidP="00E9726B">
            <w:pPr>
              <w:autoSpaceDE w:val="0"/>
              <w:autoSpaceDN w:val="0"/>
              <w:adjustRightInd w:val="0"/>
              <w:spacing w:after="0"/>
              <w:rPr>
                <w:rFonts w:cs="Arial"/>
                <w:szCs w:val="24"/>
              </w:rPr>
            </w:pPr>
            <w:r w:rsidRPr="00D05E5F">
              <w:rPr>
                <w:rFonts w:cs="Arial"/>
                <w:color w:val="333333"/>
                <w:szCs w:val="24"/>
                <w:lang w:val="en"/>
              </w:rPr>
              <w:t xml:space="preserve">The </w:t>
            </w:r>
            <w:r w:rsidRPr="00D05E5F">
              <w:rPr>
                <w:rStyle w:val="Emphasis"/>
                <w:rFonts w:cs="Arial"/>
                <w:color w:val="005B38"/>
                <w:szCs w:val="24"/>
                <w:u w:val="single"/>
                <w:lang w:val="en"/>
              </w:rPr>
              <w:t>Health Services Act 2016</w:t>
            </w:r>
            <w:r w:rsidR="00364736">
              <w:rPr>
                <w:rFonts w:cs="Arial"/>
                <w:color w:val="005B38"/>
                <w:szCs w:val="24"/>
                <w:u w:val="single"/>
                <w:lang w:val="en"/>
              </w:rPr>
              <w:t xml:space="preserve"> </w:t>
            </w:r>
            <w:r w:rsidRPr="00D05E5F">
              <w:rPr>
                <w:rFonts w:cs="Arial"/>
                <w:color w:val="333333"/>
                <w:szCs w:val="24"/>
                <w:lang w:val="en"/>
              </w:rPr>
              <w:t xml:space="preserve">establishes the Department of Health, led by the Director General, as the System Manager responsible for the overall management and strategic direction of the WA health system, ensuring the delivery of high quality, </w:t>
            </w:r>
            <w:r>
              <w:rPr>
                <w:rFonts w:cs="Arial"/>
                <w:color w:val="333333"/>
                <w:szCs w:val="24"/>
                <w:lang w:val="en"/>
              </w:rPr>
              <w:t>safe and timely health services.</w:t>
            </w:r>
            <w:r>
              <w:rPr>
                <w:rFonts w:cs="Arial"/>
                <w:color w:val="333333"/>
                <w:szCs w:val="24"/>
                <w:lang w:val="en"/>
              </w:rPr>
              <w:fldChar w:fldCharType="begin"/>
            </w:r>
            <w:r w:rsidR="00E9726B">
              <w:rPr>
                <w:rFonts w:cs="Arial"/>
                <w:color w:val="333333"/>
                <w:szCs w:val="24"/>
                <w:lang w:val="en"/>
              </w:rPr>
              <w:instrText xml:space="preserve"> ADDIN EN.CITE &lt;EndNote&gt;&lt;Cite&gt;&lt;Author&gt;Department of Health WA&lt;/Author&gt;&lt;Year&gt;2018&lt;/Year&gt;&lt;RecNum&gt;190&lt;/RecNum&gt;&lt;DisplayText&gt;&lt;style face="superscript"&gt;26&lt;/style&gt;&lt;/DisplayText&gt;&lt;record&gt;&lt;rec-number&gt;190&lt;/rec-number&gt;&lt;foreign-keys&gt;&lt;key app="EN" db-id="tv0pr9vz0depswep5xf5dps1drzsserpdexd" timestamp="1519366116"&gt;190&lt;/key&gt;&lt;/foreign-keys&gt;&lt;ref-type name="WWW General"&gt;58&lt;/ref-type&gt;&lt;contributors&gt;&lt;authors&gt;&lt;author&gt;Department of Health WA,.&lt;/author&gt;&lt;/authors&gt;&lt;/contributors&gt;&lt;titles&gt;&lt;title&gt;Health Reform&lt;/title&gt;&lt;secondary-title&gt;The Department of Health as System Manager&lt;/secondary-title&gt;&lt;/titles&gt;&lt;dates&gt;&lt;year&gt;2018&lt;/year&gt;&lt;pub-dates&gt;&lt;date&gt;23 February 2018&lt;/date&gt;&lt;/pub-dates&gt;&lt;/dates&gt;&lt;pub-location&gt;Perth&lt;/pub-location&gt;&lt;publisher&gt;Department of Health WA&lt;/publisher&gt;&lt;work-type&gt;&lt;style face="underline" font="default" size="100%"&gt;http://ww2.health.wa.gov.au/Improving-WA-Health/Health-reform&lt;/style&gt;&lt;/work-type&gt;&lt;urls&gt;&lt;/urls&gt;&lt;/record&gt;&lt;/Cite&gt;&lt;/EndNote&gt;</w:instrText>
            </w:r>
            <w:r>
              <w:rPr>
                <w:rFonts w:cs="Arial"/>
                <w:color w:val="333333"/>
                <w:szCs w:val="24"/>
                <w:lang w:val="en"/>
              </w:rPr>
              <w:fldChar w:fldCharType="separate"/>
            </w:r>
            <w:r w:rsidR="00E9726B" w:rsidRPr="00E9726B">
              <w:rPr>
                <w:rFonts w:cs="Arial"/>
                <w:noProof/>
                <w:color w:val="333333"/>
                <w:szCs w:val="24"/>
                <w:vertAlign w:val="superscript"/>
                <w:lang w:val="en"/>
              </w:rPr>
              <w:t>26</w:t>
            </w:r>
            <w:r>
              <w:rPr>
                <w:rFonts w:cs="Arial"/>
                <w:color w:val="333333"/>
                <w:szCs w:val="24"/>
                <w:lang w:val="en"/>
              </w:rPr>
              <w:fldChar w:fldCharType="end"/>
            </w:r>
          </w:p>
        </w:tc>
      </w:tr>
      <w:tr w:rsidR="00C01527" w:rsidTr="00FB64A0">
        <w:tc>
          <w:tcPr>
            <w:tcW w:w="4387" w:type="dxa"/>
          </w:tcPr>
          <w:p w:rsidR="00C01527" w:rsidRDefault="00C01527" w:rsidP="00CB6176">
            <w:pPr>
              <w:spacing w:before="60" w:after="60"/>
            </w:pPr>
            <w:r>
              <w:t>Health and wellbeing</w:t>
            </w:r>
          </w:p>
        </w:tc>
        <w:tc>
          <w:tcPr>
            <w:tcW w:w="6033" w:type="dxa"/>
          </w:tcPr>
          <w:p w:rsidR="00C01527" w:rsidRDefault="0049029D" w:rsidP="006840FD">
            <w:pPr>
              <w:spacing w:before="60" w:after="60"/>
            </w:pPr>
            <w:r>
              <w:t>The Policy adopts the holistic World Health Organization (WHO) definition of health: ‘complete physical, mental and social wellbeing and not merely the abs</w:t>
            </w:r>
            <w:r w:rsidR="00B85C1C">
              <w:t>ence of disease and infirmity’.</w:t>
            </w:r>
            <w:r w:rsidR="00E9726B">
              <w:fldChar w:fldCharType="begin"/>
            </w:r>
            <w:r w:rsidR="006840FD">
              <w:instrText xml:space="preserve"> ADDIN EN.CITE &lt;EndNote&gt;&lt;Cite ExcludeYear="1"&gt;&lt;Author&gt;World Health Organization&lt;/Author&gt;&lt;RecNum&gt;82&lt;/RecNum&gt;&lt;DisplayText&gt;&lt;style face="superscript"&gt;27&lt;/style&gt;&lt;/DisplayText&gt;&lt;record&gt;&lt;rec-number&gt;82&lt;/rec-number&gt;&lt;foreign-keys&gt;&lt;key app="EN" db-id="f2esp5fzdw0fpceaeevx2ez1wd5fxarzp0t9" timestamp="1525765119"&gt;82&lt;/key&gt;&lt;/foreign-keys&gt;&lt;ref-type name="Generic"&gt;13&lt;/ref-type&gt;&lt;contributors&gt;&lt;authors&gt;&lt;author&gt;World Health Organization,.&lt;/author&gt;&lt;/authors&gt;&lt;/contributors&gt;&lt;titles&gt;&lt;title&gt;Definition of Health – Preamble to the Constitution of the World Health Organization. International Health Conference; New York&lt;/title&gt;&lt;/titles&gt;&lt;dates&gt;&lt;/dates&gt;&lt;publisher&gt;Official Records of the World Health Organization, no. 2, p. 100 and entered into force on 7 April 1948; 19-22 June, 1946; signed on 22 July 1946&lt;/publisher&gt;&lt;urls&gt;&lt;/urls&gt;&lt;/record&gt;&lt;/Cite&gt;&lt;/EndNote&gt;</w:instrText>
            </w:r>
            <w:r w:rsidR="00E9726B">
              <w:fldChar w:fldCharType="separate"/>
            </w:r>
            <w:r w:rsidR="006840FD" w:rsidRPr="006840FD">
              <w:rPr>
                <w:noProof/>
                <w:vertAlign w:val="superscript"/>
              </w:rPr>
              <w:t>27</w:t>
            </w:r>
            <w:r w:rsidR="00E9726B">
              <w:fldChar w:fldCharType="end"/>
            </w:r>
            <w:r>
              <w:t xml:space="preserve"> It also recognises the spiritual dimensions of health and wellbeing.</w:t>
            </w:r>
          </w:p>
        </w:tc>
      </w:tr>
      <w:tr w:rsidR="0062450D" w:rsidTr="00FB64A0">
        <w:tc>
          <w:tcPr>
            <w:tcW w:w="4387" w:type="dxa"/>
          </w:tcPr>
          <w:p w:rsidR="0062450D" w:rsidRDefault="00143AAE" w:rsidP="00CB6176">
            <w:pPr>
              <w:spacing w:before="60" w:after="60"/>
            </w:pPr>
            <w:r w:rsidRPr="00705F12">
              <w:rPr>
                <w:rFonts w:cs="Arial"/>
                <w:szCs w:val="24"/>
              </w:rPr>
              <w:t>Health literacy</w:t>
            </w:r>
          </w:p>
        </w:tc>
        <w:tc>
          <w:tcPr>
            <w:tcW w:w="6033" w:type="dxa"/>
          </w:tcPr>
          <w:p w:rsidR="0062450D" w:rsidRDefault="00143AAE" w:rsidP="006840FD">
            <w:pPr>
              <w:spacing w:before="60" w:after="60"/>
            </w:pPr>
            <w:r>
              <w:rPr>
                <w:rFonts w:cs="Arial"/>
                <w:szCs w:val="24"/>
              </w:rPr>
              <w:t>H</w:t>
            </w:r>
            <w:r w:rsidRPr="002D2EDD">
              <w:rPr>
                <w:rFonts w:cs="Arial"/>
                <w:szCs w:val="24"/>
              </w:rPr>
              <w:t>ow people understand information about health and health care, and how they apply that information to their lives, use it to make decisions and act on it.</w:t>
            </w:r>
            <w:r w:rsidR="00E9726B">
              <w:rPr>
                <w:rFonts w:cs="Arial"/>
                <w:szCs w:val="24"/>
              </w:rPr>
              <w:fldChar w:fldCharType="begin"/>
            </w:r>
            <w:r w:rsidR="006840FD">
              <w:rPr>
                <w:rFonts w:cs="Arial"/>
                <w:szCs w:val="24"/>
              </w:rPr>
              <w:instrText xml:space="preserve"> ADDIN EN.CITE &lt;EndNote&gt;&lt;Cite&gt;&lt;Author&gt;Care&lt;/Author&gt;&lt;Year&gt;2018&lt;/Year&gt;&lt;RecNum&gt;84&lt;/RecNum&gt;&lt;DisplayText&gt;&lt;style face="superscript"&gt;28&lt;/style&gt;&lt;/DisplayText&gt;&lt;record&gt;&lt;rec-number&gt;84&lt;/rec-number&gt;&lt;foreign-keys&gt;&lt;key app="EN" db-id="f2esp5fzdw0fpceaeevx2ez1wd5fxarzp0t9" timestamp="1525765532"&gt;84&lt;/key&gt;&lt;/foreign-keys&gt;&lt;ref-type name="Web Page"&gt;12&lt;/ref-type&gt;&lt;contributors&gt;&lt;authors&gt;&lt;author&gt;Australian Commission on Safety and Quality in Health Care,.&lt;/author&gt;&lt;/authors&gt;&lt;/contributors&gt;&lt;titles&gt;&lt;title&gt;Health Literacy&lt;/title&gt;&lt;/titles&gt;&lt;volume&gt;2018&lt;/volume&gt;&lt;number&gt;8 May&lt;/number&gt;&lt;dates&gt;&lt;year&gt;2018&lt;/year&gt;&lt;/dates&gt;&lt;urls&gt;&lt;related-urls&gt;&lt;url&gt;&lt;style face="underline" font="default" size="100%"&gt;https://www.safetyandquality.gov.au/our-work/patient-and-consumer-centred-care/health-literacy/&lt;/style&gt;&lt;/url&gt;&lt;/related-urls&gt;&lt;/urls&gt;&lt;/record&gt;&lt;/Cite&gt;&lt;/EndNote&gt;</w:instrText>
            </w:r>
            <w:r w:rsidR="00E9726B">
              <w:rPr>
                <w:rFonts w:cs="Arial"/>
                <w:szCs w:val="24"/>
              </w:rPr>
              <w:fldChar w:fldCharType="separate"/>
            </w:r>
            <w:r w:rsidR="006840FD" w:rsidRPr="006840FD">
              <w:rPr>
                <w:rFonts w:cs="Arial"/>
                <w:noProof/>
                <w:szCs w:val="24"/>
                <w:vertAlign w:val="superscript"/>
              </w:rPr>
              <w:t>28</w:t>
            </w:r>
            <w:r w:rsidR="00E9726B">
              <w:rPr>
                <w:rFonts w:cs="Arial"/>
                <w:szCs w:val="24"/>
              </w:rPr>
              <w:fldChar w:fldCharType="end"/>
            </w:r>
          </w:p>
        </w:tc>
      </w:tr>
      <w:tr w:rsidR="00D475D0" w:rsidTr="00FB64A0">
        <w:tc>
          <w:tcPr>
            <w:tcW w:w="4387" w:type="dxa"/>
          </w:tcPr>
          <w:p w:rsidR="00D475D0" w:rsidRDefault="00D475D0" w:rsidP="00C464B4">
            <w:pPr>
              <w:spacing w:before="120" w:after="120"/>
              <w:rPr>
                <w:rFonts w:cs="Arial"/>
                <w:szCs w:val="24"/>
              </w:rPr>
            </w:pPr>
            <w:r>
              <w:rPr>
                <w:rFonts w:cs="Arial"/>
                <w:szCs w:val="24"/>
              </w:rPr>
              <w:t>Men</w:t>
            </w:r>
          </w:p>
        </w:tc>
        <w:tc>
          <w:tcPr>
            <w:tcW w:w="6033" w:type="dxa"/>
          </w:tcPr>
          <w:p w:rsidR="00D475D0" w:rsidRDefault="00D475D0" w:rsidP="00E9726B">
            <w:pPr>
              <w:spacing w:before="120" w:after="120"/>
            </w:pPr>
            <w:r>
              <w:t>.</w:t>
            </w:r>
          </w:p>
        </w:tc>
      </w:tr>
      <w:tr w:rsidR="001664A1" w:rsidTr="00FB64A0">
        <w:tc>
          <w:tcPr>
            <w:tcW w:w="4387" w:type="dxa"/>
          </w:tcPr>
          <w:p w:rsidR="001664A1" w:rsidRPr="00705F12" w:rsidRDefault="001664A1" w:rsidP="00C464B4">
            <w:pPr>
              <w:spacing w:before="120" w:after="120"/>
              <w:rPr>
                <w:rFonts w:cs="Arial"/>
                <w:szCs w:val="24"/>
              </w:rPr>
            </w:pPr>
            <w:r>
              <w:rPr>
                <w:rFonts w:cs="Arial"/>
                <w:szCs w:val="24"/>
              </w:rPr>
              <w:t>Mental health</w:t>
            </w:r>
          </w:p>
        </w:tc>
        <w:tc>
          <w:tcPr>
            <w:tcW w:w="6033" w:type="dxa"/>
          </w:tcPr>
          <w:p w:rsidR="001664A1" w:rsidRPr="00705F12" w:rsidRDefault="001664A1" w:rsidP="006840FD">
            <w:pPr>
              <w:spacing w:before="120" w:after="120"/>
              <w:rPr>
                <w:rFonts w:cs="Arial"/>
                <w:szCs w:val="24"/>
              </w:rPr>
            </w:pPr>
            <w:r>
              <w:t>‘A state of well-being in which the individual realises his or her own abilities, can cope with the normal stresses of life, can work productively and fruitfully, and is able to make a contribution to his or her community’.</w:t>
            </w:r>
            <w:r w:rsidR="00E9726B">
              <w:fldChar w:fldCharType="begin"/>
            </w:r>
            <w:r w:rsidR="006840FD">
              <w:instrText xml:space="preserve"> ADDIN EN.CITE &lt;EndNote&gt;&lt;Cite&gt;&lt;Author&gt;World Health Organization&lt;/Author&gt;&lt;Year&gt;2014&lt;/Year&gt;&lt;RecNum&gt;81&lt;/RecNum&gt;&lt;DisplayText&gt;&lt;style face="superscript"&gt;29&lt;/style&gt;&lt;/DisplayText&gt;&lt;record&gt;&lt;rec-number&gt;81&lt;/rec-number&gt;&lt;foreign-keys&gt;&lt;key app="EN" db-id="f2esp5fzdw0fpceaeevx2ez1wd5fxarzp0t9" timestamp="1525764873"&gt;81&lt;/key&gt;&lt;/foreign-keys&gt;&lt;ref-type name="Web Page"&gt;12&lt;/ref-type&gt;&lt;contributors&gt;&lt;authors&gt;&lt;author&gt;World Health Organization,.&lt;/author&gt;&lt;/authors&gt;&lt;/contributors&gt;&lt;titles&gt;&lt;title&gt;Mental health: a state of well-being&lt;/title&gt;&lt;/titles&gt;&lt;volume&gt;2018&lt;/volume&gt;&lt;number&gt;8 May&lt;/number&gt;&lt;dates&gt;&lt;year&gt;2014&lt;/year&gt;&lt;/dates&gt;&lt;urls&gt;&lt;related-urls&gt;&lt;url&gt;&lt;style face="underline" font="default" size="100%"&gt;http://www.who.int/features/factfiles/mental_health/en/&lt;/style&gt;&lt;/url&gt;&lt;/related-urls&gt;&lt;/urls&gt;&lt;/record&gt;&lt;/Cite&gt;&lt;/EndNote&gt;</w:instrText>
            </w:r>
            <w:r w:rsidR="00E9726B">
              <w:fldChar w:fldCharType="separate"/>
            </w:r>
            <w:r w:rsidR="006840FD" w:rsidRPr="006840FD">
              <w:rPr>
                <w:noProof/>
                <w:vertAlign w:val="superscript"/>
              </w:rPr>
              <w:t>29</w:t>
            </w:r>
            <w:r w:rsidR="00E9726B">
              <w:fldChar w:fldCharType="end"/>
            </w:r>
          </w:p>
        </w:tc>
      </w:tr>
    </w:tbl>
    <w:p w:rsidR="00E9726B" w:rsidRDefault="00E9726B">
      <w:pPr>
        <w:spacing w:after="0"/>
      </w:pPr>
      <w:r>
        <w:br w:type="page"/>
      </w:r>
    </w:p>
    <w:p w:rsidR="00A414B2" w:rsidRDefault="00A414B2" w:rsidP="00A414B2">
      <w:pPr>
        <w:pStyle w:val="Heading1"/>
      </w:pPr>
      <w:bookmarkStart w:id="19" w:name="_Toc515358505"/>
      <w:r>
        <w:lastRenderedPageBreak/>
        <w:t>References</w:t>
      </w:r>
      <w:bookmarkEnd w:id="19"/>
    </w:p>
    <w:p w:rsidR="006840FD" w:rsidRPr="006840FD" w:rsidRDefault="008E69F9" w:rsidP="006840FD">
      <w:pPr>
        <w:pStyle w:val="EndNoteBibliography"/>
        <w:spacing w:after="0"/>
        <w:ind w:left="720" w:hanging="720"/>
      </w:pPr>
      <w:r>
        <w:rPr>
          <w:rFonts w:ascii="Arial" w:hAnsi="Arial"/>
          <w:sz w:val="22"/>
        </w:rPr>
        <w:fldChar w:fldCharType="begin"/>
      </w:r>
      <w:r>
        <w:rPr>
          <w:rFonts w:ascii="Arial" w:hAnsi="Arial"/>
          <w:sz w:val="22"/>
        </w:rPr>
        <w:instrText xml:space="preserve"> ADDIN EN.REFLIST </w:instrText>
      </w:r>
      <w:r>
        <w:rPr>
          <w:rFonts w:ascii="Arial" w:hAnsi="Arial"/>
          <w:sz w:val="22"/>
        </w:rPr>
        <w:fldChar w:fldCharType="separate"/>
      </w:r>
      <w:r w:rsidR="006840FD" w:rsidRPr="006840FD">
        <w:t>1.</w:t>
      </w:r>
      <w:r w:rsidR="006840FD" w:rsidRPr="006840FD">
        <w:tab/>
        <w:t>Men's Health &amp; Wellbeing Western Australia. Western Australian Male Health and Wellbeing Policy Information Paper. Perth: Men's Health &amp; Wellbeing Western Australia.</w:t>
      </w:r>
    </w:p>
    <w:p w:rsidR="006840FD" w:rsidRPr="006840FD" w:rsidRDefault="006840FD" w:rsidP="006840FD">
      <w:pPr>
        <w:pStyle w:val="EndNoteBibliography"/>
        <w:spacing w:after="0"/>
        <w:ind w:left="720" w:hanging="720"/>
      </w:pPr>
      <w:r w:rsidRPr="006840FD">
        <w:t>2.</w:t>
      </w:r>
      <w:r w:rsidRPr="006840FD">
        <w:tab/>
        <w:t>Men's Health &amp; Wellbeing Western Australia. The health and wellbeing status of Western Australian Males 2016. Perth: Men's Health &amp; Wellbeing Western Australia; 2017.</w:t>
      </w:r>
    </w:p>
    <w:p w:rsidR="006840FD" w:rsidRPr="006840FD" w:rsidRDefault="006840FD" w:rsidP="006840FD">
      <w:pPr>
        <w:pStyle w:val="EndNoteBibliography"/>
        <w:spacing w:after="0"/>
        <w:ind w:left="720" w:hanging="720"/>
      </w:pPr>
      <w:r w:rsidRPr="006840FD">
        <w:t>3.</w:t>
      </w:r>
      <w:r w:rsidRPr="006840FD">
        <w:tab/>
        <w:t>Epidemiology Branch, Public Health Division, Department of Health Western Australia. Overview of the burden of disease in Western Australia, 2011. Perth: Department of Health Western Australia; 2016.</w:t>
      </w:r>
    </w:p>
    <w:p w:rsidR="006840FD" w:rsidRPr="006840FD" w:rsidRDefault="006840FD" w:rsidP="006840FD">
      <w:pPr>
        <w:pStyle w:val="EndNoteBibliography"/>
        <w:spacing w:after="0"/>
        <w:ind w:left="720" w:hanging="720"/>
      </w:pPr>
      <w:r w:rsidRPr="006840FD">
        <w:t>4.</w:t>
      </w:r>
      <w:r w:rsidRPr="006840FD">
        <w:tab/>
        <w:t>Department of Health and Ageing. National Male Health Policy: Building on the Strength of Australian Males. Canberra: Department of Health and Ageing; 2010.</w:t>
      </w:r>
    </w:p>
    <w:p w:rsidR="006840FD" w:rsidRPr="006840FD" w:rsidRDefault="006840FD" w:rsidP="006840FD">
      <w:pPr>
        <w:pStyle w:val="EndNoteBibliography"/>
        <w:spacing w:after="0"/>
        <w:ind w:left="720" w:hanging="720"/>
      </w:pPr>
      <w:r w:rsidRPr="006840FD">
        <w:t>5.</w:t>
      </w:r>
      <w:r w:rsidRPr="006840FD">
        <w:tab/>
        <w:t xml:space="preserve">World Health Organization. About social determinants of health (online); 2018 (updated 2018; cited 8 May). Available from: </w:t>
      </w:r>
      <w:hyperlink r:id="rId23" w:history="1">
        <w:r w:rsidRPr="006840FD">
          <w:rPr>
            <w:rStyle w:val="Hyperlink"/>
            <w:rFonts w:ascii="ArialMTStd" w:hAnsi="ArialMTStd"/>
          </w:rPr>
          <w:t>http://www.who.int/social_determinants/sdh_definition/en/</w:t>
        </w:r>
      </w:hyperlink>
      <w:r w:rsidRPr="006840FD">
        <w:t xml:space="preserve">. </w:t>
      </w:r>
    </w:p>
    <w:p w:rsidR="006840FD" w:rsidRPr="006840FD" w:rsidRDefault="006840FD" w:rsidP="006840FD">
      <w:pPr>
        <w:pStyle w:val="EndNoteBibliography"/>
        <w:spacing w:after="0"/>
        <w:ind w:left="720" w:hanging="720"/>
      </w:pPr>
      <w:r w:rsidRPr="006840FD">
        <w:t>6.</w:t>
      </w:r>
      <w:r w:rsidRPr="006840FD">
        <w:tab/>
        <w:t xml:space="preserve">Dahlgern G, Whitehead M. Tackling inequalities in health: what can we learn from what has been tried? (online); 1993 (updated 2018; cited 1 May). Available from: </w:t>
      </w:r>
      <w:hyperlink r:id="rId24" w:history="1">
        <w:r w:rsidRPr="006840FD">
          <w:rPr>
            <w:rStyle w:val="Hyperlink"/>
            <w:rFonts w:ascii="ArialMTStd" w:hAnsi="ArialMTStd"/>
          </w:rPr>
          <w:t>https://www.kingsfund.org.uk/projects/time-think-differently/trends-broader-determinants-health</w:t>
        </w:r>
      </w:hyperlink>
      <w:r w:rsidRPr="006840FD">
        <w:t xml:space="preserve">. </w:t>
      </w:r>
    </w:p>
    <w:p w:rsidR="006840FD" w:rsidRPr="006840FD" w:rsidRDefault="006840FD" w:rsidP="006840FD">
      <w:pPr>
        <w:pStyle w:val="EndNoteBibliography"/>
        <w:spacing w:after="0"/>
        <w:ind w:left="720" w:hanging="720"/>
      </w:pPr>
      <w:r w:rsidRPr="006840FD">
        <w:t>7.</w:t>
      </w:r>
      <w:r w:rsidRPr="006840FD">
        <w:tab/>
        <w:t xml:space="preserve">World Health Organization. The Ottawa Charter for Health Promotion (online). Geneva, Switzerland: WHO; 1986 (updated 2018; cited 1 May). Available from: </w:t>
      </w:r>
      <w:hyperlink r:id="rId25" w:history="1">
        <w:r w:rsidRPr="006840FD">
          <w:rPr>
            <w:rStyle w:val="Hyperlink"/>
            <w:rFonts w:ascii="ArialMTStd" w:hAnsi="ArialMTStd"/>
          </w:rPr>
          <w:t>http://www.who.int/healthpromotion/conferences/previous/ottawa/en/index.html</w:t>
        </w:r>
      </w:hyperlink>
      <w:r w:rsidRPr="006840FD">
        <w:t xml:space="preserve">. </w:t>
      </w:r>
    </w:p>
    <w:p w:rsidR="006840FD" w:rsidRPr="006840FD" w:rsidRDefault="006840FD" w:rsidP="006840FD">
      <w:pPr>
        <w:pStyle w:val="EndNoteBibliography"/>
        <w:spacing w:after="0"/>
        <w:ind w:left="720" w:hanging="720"/>
      </w:pPr>
      <w:r w:rsidRPr="006840FD">
        <w:t>8.</w:t>
      </w:r>
      <w:r w:rsidRPr="006840FD">
        <w:tab/>
        <w:t>Australian Institute of Health and Welfare. The Health of Australia's Males. Canberra: Australian Institute of Health and Welfare; 2011.</w:t>
      </w:r>
    </w:p>
    <w:p w:rsidR="006840FD" w:rsidRPr="006840FD" w:rsidRDefault="006840FD" w:rsidP="006840FD">
      <w:pPr>
        <w:pStyle w:val="EndNoteBibliography"/>
        <w:spacing w:after="0"/>
        <w:ind w:left="720" w:hanging="720"/>
      </w:pPr>
      <w:r w:rsidRPr="006840FD">
        <w:t>9.</w:t>
      </w:r>
      <w:r w:rsidRPr="006840FD">
        <w:tab/>
        <w:t>Australian Institute of Health and Welfare. The health of Australia’s males: a focus on five population groups. Canberra: Australian Institute of Health and Welfare; 2012.</w:t>
      </w:r>
    </w:p>
    <w:p w:rsidR="006840FD" w:rsidRPr="006840FD" w:rsidRDefault="006840FD" w:rsidP="006840FD">
      <w:pPr>
        <w:pStyle w:val="EndNoteBibliography"/>
        <w:spacing w:after="0"/>
        <w:ind w:left="720" w:hanging="720"/>
      </w:pPr>
      <w:r w:rsidRPr="006840FD">
        <w:t>10.</w:t>
      </w:r>
      <w:r w:rsidRPr="006840FD">
        <w:tab/>
        <w:t>Australian Institute of Health and Welfare. The Health of Australia's Males: From birth to young adulthood (0-24 years). Canberra: Australian Institute of Health and Welfare; 2013.</w:t>
      </w:r>
    </w:p>
    <w:p w:rsidR="006840FD" w:rsidRPr="006840FD" w:rsidRDefault="006840FD" w:rsidP="006840FD">
      <w:pPr>
        <w:pStyle w:val="EndNoteBibliography"/>
        <w:spacing w:after="0"/>
        <w:ind w:left="720" w:hanging="720"/>
      </w:pPr>
      <w:r w:rsidRPr="006840FD">
        <w:t>11.</w:t>
      </w:r>
      <w:r w:rsidRPr="006840FD">
        <w:tab/>
        <w:t>Australian Institute of Health and Welfare. The Health of Australia's Males: 25 years and over. Canberra: Australian Institute of Health and Welfare; 2013.</w:t>
      </w:r>
    </w:p>
    <w:p w:rsidR="006840FD" w:rsidRPr="006840FD" w:rsidRDefault="006840FD" w:rsidP="006840FD">
      <w:pPr>
        <w:pStyle w:val="EndNoteBibliography"/>
        <w:spacing w:after="0"/>
        <w:ind w:left="720" w:hanging="720"/>
      </w:pPr>
      <w:r w:rsidRPr="006840FD">
        <w:t>12.</w:t>
      </w:r>
      <w:r w:rsidRPr="006840FD">
        <w:tab/>
        <w:t>Australian Institute of Health and Welfare. Mortality and life expectancy of Indigenous Australians 2008 to 2012. Canberra: Australian Institute of Health and Welfare; 2014.</w:t>
      </w:r>
    </w:p>
    <w:p w:rsidR="006840FD" w:rsidRPr="006840FD" w:rsidRDefault="006840FD" w:rsidP="006840FD">
      <w:pPr>
        <w:pStyle w:val="EndNoteBibliography"/>
        <w:spacing w:after="0"/>
        <w:ind w:left="720" w:hanging="720"/>
      </w:pPr>
      <w:r w:rsidRPr="006840FD">
        <w:t>13.</w:t>
      </w:r>
      <w:r w:rsidRPr="006840FD">
        <w:tab/>
        <w:t>Australian Institute of Health and Welfare. The health and welfare of Australia's Aboriginal and Torres Strait Islander peoples. Canberra: Australian Institute of Health and Welfare; 2015.</w:t>
      </w:r>
    </w:p>
    <w:p w:rsidR="006840FD" w:rsidRPr="006840FD" w:rsidRDefault="006840FD" w:rsidP="006840FD">
      <w:pPr>
        <w:pStyle w:val="EndNoteBibliography"/>
        <w:spacing w:after="0"/>
        <w:ind w:left="720" w:hanging="720"/>
      </w:pPr>
      <w:r w:rsidRPr="006840FD">
        <w:t>14.</w:t>
      </w:r>
      <w:r w:rsidRPr="006840FD">
        <w:tab/>
        <w:t>Department of Health and Ageing. National Male Health Policy Supporting Document: Access to Health Services. Canberra: Department of Health and Ageing; 2010.</w:t>
      </w:r>
    </w:p>
    <w:p w:rsidR="006840FD" w:rsidRPr="006840FD" w:rsidRDefault="006840FD" w:rsidP="006840FD">
      <w:pPr>
        <w:pStyle w:val="EndNoteBibliography"/>
        <w:spacing w:after="0"/>
        <w:ind w:left="720" w:hanging="720"/>
      </w:pPr>
      <w:r w:rsidRPr="006840FD">
        <w:t>15.</w:t>
      </w:r>
      <w:r w:rsidRPr="006840FD">
        <w:tab/>
        <w:t>Department of Health and Ageing. National Male Health Policy Supporting Document: Healthy Limits. Canberra: Department of Health and Ageing; 2010.</w:t>
      </w:r>
    </w:p>
    <w:p w:rsidR="006840FD" w:rsidRPr="006840FD" w:rsidRDefault="006840FD" w:rsidP="006840FD">
      <w:pPr>
        <w:pStyle w:val="EndNoteBibliography"/>
        <w:spacing w:after="0"/>
        <w:ind w:left="720" w:hanging="720"/>
      </w:pPr>
      <w:r w:rsidRPr="006840FD">
        <w:t>16.</w:t>
      </w:r>
      <w:r w:rsidRPr="006840FD">
        <w:tab/>
        <w:t>Department of Health and Ageing. National Male Health Policy Supporting Document: Healthy Routines. Canberra: Department of Health and Ageing; 2010.</w:t>
      </w:r>
    </w:p>
    <w:p w:rsidR="006840FD" w:rsidRPr="006840FD" w:rsidRDefault="006840FD" w:rsidP="006840FD">
      <w:pPr>
        <w:pStyle w:val="EndNoteBibliography"/>
        <w:spacing w:after="0"/>
        <w:ind w:left="720" w:hanging="720"/>
      </w:pPr>
      <w:r w:rsidRPr="006840FD">
        <w:t>17.</w:t>
      </w:r>
      <w:r w:rsidRPr="006840FD">
        <w:tab/>
        <w:t>Department of Health and Ageing. National Male Health Policy Supporting Document: Action Males Can Take Now. Canberra: Department of Health and Ageing; 2010.</w:t>
      </w:r>
    </w:p>
    <w:p w:rsidR="006840FD" w:rsidRPr="006840FD" w:rsidRDefault="006840FD" w:rsidP="006840FD">
      <w:pPr>
        <w:pStyle w:val="EndNoteBibliography"/>
        <w:spacing w:after="0"/>
        <w:ind w:left="720" w:hanging="720"/>
      </w:pPr>
      <w:r w:rsidRPr="006840FD">
        <w:t>18.</w:t>
      </w:r>
      <w:r w:rsidRPr="006840FD">
        <w:tab/>
        <w:t>Department of Health and Ageing. National Male Health Policy Supporting Document: Healthy Minds. Canberra: Department of Health and Ageing; 2010.</w:t>
      </w:r>
    </w:p>
    <w:p w:rsidR="006840FD" w:rsidRPr="006840FD" w:rsidRDefault="006840FD" w:rsidP="006840FD">
      <w:pPr>
        <w:pStyle w:val="EndNoteBibliography"/>
        <w:spacing w:after="0"/>
        <w:ind w:left="720" w:hanging="720"/>
      </w:pPr>
      <w:r w:rsidRPr="006840FD">
        <w:t>19.</w:t>
      </w:r>
      <w:r w:rsidRPr="006840FD">
        <w:tab/>
        <w:t>Department of Health and Ageing. National Male Health Policy Supporting Document: Social Determinants and Key Actions Supporting Male Health. Canberra: Department of Health and Ageing; 2010.</w:t>
      </w:r>
    </w:p>
    <w:p w:rsidR="006840FD" w:rsidRPr="006840FD" w:rsidRDefault="006840FD" w:rsidP="006840FD">
      <w:pPr>
        <w:pStyle w:val="EndNoteBibliography"/>
        <w:spacing w:after="0"/>
        <w:ind w:left="720" w:hanging="720"/>
      </w:pPr>
      <w:r w:rsidRPr="006840FD">
        <w:t>20.</w:t>
      </w:r>
      <w:r w:rsidRPr="006840FD">
        <w:tab/>
        <w:t>Epidemiology Branch. Specific disease burden in Western Australia, 2011. Perth: Department of Health WA; 2017.</w:t>
      </w:r>
    </w:p>
    <w:p w:rsidR="006840FD" w:rsidRPr="006840FD" w:rsidRDefault="006840FD" w:rsidP="006840FD">
      <w:pPr>
        <w:pStyle w:val="EndNoteBibliography"/>
        <w:spacing w:after="0"/>
        <w:ind w:left="720" w:hanging="720"/>
      </w:pPr>
      <w:r w:rsidRPr="006840FD">
        <w:t>21.</w:t>
      </w:r>
      <w:r w:rsidRPr="006840FD">
        <w:tab/>
        <w:t>Men's Health &amp; Wellbeing Western Australia. A Quiet Crisis: Male Health in Rural, Remote and Regional Western Australia. Perth, Western Australia: Men's Health &amp; Wellbeing Western Australia; 2016.</w:t>
      </w:r>
    </w:p>
    <w:p w:rsidR="006840FD" w:rsidRPr="006840FD" w:rsidRDefault="006840FD" w:rsidP="006840FD">
      <w:pPr>
        <w:pStyle w:val="EndNoteBibliography"/>
        <w:spacing w:after="0"/>
        <w:ind w:left="720" w:hanging="720"/>
      </w:pPr>
      <w:r w:rsidRPr="006840FD">
        <w:lastRenderedPageBreak/>
        <w:t>22.</w:t>
      </w:r>
      <w:r w:rsidRPr="006840FD">
        <w:tab/>
        <w:t>Tomlin S, Joyce S, Radomiljac A. Health and Wellbeing of Adults in Western Australia 2015, Overview and Trends. Perth: Department of Health Western Australia; 2016.</w:t>
      </w:r>
    </w:p>
    <w:p w:rsidR="006840FD" w:rsidRPr="006840FD" w:rsidRDefault="006840FD" w:rsidP="006840FD">
      <w:pPr>
        <w:pStyle w:val="EndNoteBibliography"/>
        <w:spacing w:after="0"/>
        <w:ind w:left="720" w:hanging="720"/>
      </w:pPr>
      <w:r w:rsidRPr="006840FD">
        <w:t>23.</w:t>
      </w:r>
      <w:r w:rsidRPr="006840FD">
        <w:tab/>
        <w:t>Department of Health Western Australia. WA Aboriginal Health and Wellbeing Framework 2015-2030. Perth: Department of Health Western Australia; 2015.</w:t>
      </w:r>
    </w:p>
    <w:p w:rsidR="006840FD" w:rsidRPr="006840FD" w:rsidRDefault="006840FD" w:rsidP="006840FD">
      <w:pPr>
        <w:pStyle w:val="EndNoteBibliography"/>
        <w:spacing w:after="0"/>
        <w:ind w:left="720" w:hanging="720"/>
      </w:pPr>
      <w:r w:rsidRPr="006840FD">
        <w:t>24.</w:t>
      </w:r>
      <w:r w:rsidRPr="006840FD">
        <w:tab/>
        <w:t>Quality Improvement and Change Management Unit. You Matter: A Guideline to support engagement with consumers, carers, communities and clinicians in health. Perth: Western Australian Department of Health; 2017.</w:t>
      </w:r>
    </w:p>
    <w:p w:rsidR="006840FD" w:rsidRPr="006840FD" w:rsidRDefault="006840FD" w:rsidP="006840FD">
      <w:pPr>
        <w:pStyle w:val="EndNoteBibliography"/>
        <w:spacing w:after="0"/>
        <w:ind w:left="720" w:hanging="720"/>
      </w:pPr>
      <w:r w:rsidRPr="006840FD">
        <w:t>25.</w:t>
      </w:r>
      <w:r w:rsidRPr="006840FD">
        <w:tab/>
        <w:t>Levesque JF HM, Russell G,. Patient-centred access to health care: conceptualising access at the interface of health systems and populations. International Journal for Equity in Health 2013;12(18).</w:t>
      </w:r>
    </w:p>
    <w:p w:rsidR="006840FD" w:rsidRPr="006840FD" w:rsidRDefault="006840FD" w:rsidP="006840FD">
      <w:pPr>
        <w:pStyle w:val="EndNoteBibliography"/>
        <w:spacing w:after="0"/>
        <w:ind w:left="720" w:hanging="720"/>
      </w:pPr>
      <w:r w:rsidRPr="006840FD">
        <w:t>26.</w:t>
      </w:r>
      <w:r w:rsidRPr="006840FD">
        <w:tab/>
        <w:t xml:space="preserve">Department of Health WA. Health Reform (online); 2018 (cited 23 February 2018). Available from:  </w:t>
      </w:r>
      <w:hyperlink r:id="rId26" w:history="1">
        <w:r w:rsidRPr="006840FD">
          <w:rPr>
            <w:rStyle w:val="Hyperlink"/>
            <w:rFonts w:ascii="ArialMTStd" w:hAnsi="ArialMTStd"/>
          </w:rPr>
          <w:t>http://ww2.health.wa.gov.au/Improving-WA-Health/Health-reform</w:t>
        </w:r>
      </w:hyperlink>
      <w:r w:rsidRPr="006840FD">
        <w:t xml:space="preserve"> </w:t>
      </w:r>
    </w:p>
    <w:p w:rsidR="006840FD" w:rsidRPr="006840FD" w:rsidRDefault="006840FD" w:rsidP="006840FD">
      <w:pPr>
        <w:pStyle w:val="EndNoteBibliography"/>
        <w:spacing w:after="0"/>
        <w:ind w:left="720" w:hanging="720"/>
      </w:pPr>
      <w:r w:rsidRPr="006840FD">
        <w:t>27.</w:t>
      </w:r>
      <w:r w:rsidRPr="006840FD">
        <w:tab/>
        <w:t>World Health Organization. Definition of Health – Preamble to the Constitution of the World Health Organization. International Health Conference; New York. Official Records of the World Health Organization, no. 2, p. 100 and entered into force on 7 April 1948; 19-22 June, 1946; signed on 22 July 1946.</w:t>
      </w:r>
    </w:p>
    <w:p w:rsidR="006840FD" w:rsidRPr="006840FD" w:rsidRDefault="006840FD" w:rsidP="006840FD">
      <w:pPr>
        <w:pStyle w:val="EndNoteBibliography"/>
        <w:spacing w:after="0"/>
        <w:ind w:left="720" w:hanging="720"/>
      </w:pPr>
      <w:r w:rsidRPr="006840FD">
        <w:t>28.</w:t>
      </w:r>
      <w:r w:rsidRPr="006840FD">
        <w:tab/>
        <w:t xml:space="preserve">Australian Commission on Safety and Quality in Health Care. Health Literacy (online); 2018 (updated 2018; cited 8 May). Available from: </w:t>
      </w:r>
      <w:hyperlink r:id="rId27" w:history="1">
        <w:r w:rsidRPr="006840FD">
          <w:rPr>
            <w:rStyle w:val="Hyperlink"/>
            <w:rFonts w:ascii="ArialMTStd" w:hAnsi="ArialMTStd"/>
          </w:rPr>
          <w:t>https://www.safetyandquality.gov.au/our-work/patient-and-consumer-centred-care/health-literacy/</w:t>
        </w:r>
      </w:hyperlink>
      <w:r w:rsidRPr="006840FD">
        <w:t xml:space="preserve">. </w:t>
      </w:r>
    </w:p>
    <w:p w:rsidR="006840FD" w:rsidRPr="006840FD" w:rsidRDefault="006840FD" w:rsidP="006840FD">
      <w:pPr>
        <w:pStyle w:val="EndNoteBibliography"/>
        <w:ind w:left="720" w:hanging="720"/>
      </w:pPr>
      <w:r w:rsidRPr="006840FD">
        <w:t>29.</w:t>
      </w:r>
      <w:r w:rsidRPr="006840FD">
        <w:tab/>
        <w:t xml:space="preserve">World Health Organization. Mental health: a state of well-being (online); 2014 (updated 2018; cited 8 May). Available from: </w:t>
      </w:r>
      <w:hyperlink r:id="rId28" w:history="1">
        <w:r w:rsidRPr="006840FD">
          <w:rPr>
            <w:rStyle w:val="Hyperlink"/>
            <w:rFonts w:ascii="ArialMTStd" w:hAnsi="ArialMTStd"/>
          </w:rPr>
          <w:t>http://www.who.int/features/factfiles/mental_health/en/</w:t>
        </w:r>
      </w:hyperlink>
      <w:r w:rsidRPr="006840FD">
        <w:t xml:space="preserve">. </w:t>
      </w:r>
    </w:p>
    <w:p w:rsidR="00E9726B" w:rsidRPr="00E9726B" w:rsidRDefault="008E69F9" w:rsidP="008E69F9">
      <w:pPr>
        <w:pStyle w:val="EndNoteBibliography"/>
        <w:spacing w:before="60" w:after="60"/>
        <w:ind w:left="720" w:hanging="720"/>
      </w:pPr>
      <w:r>
        <w:rPr>
          <w:rFonts w:ascii="Arial" w:hAnsi="Arial"/>
          <w:sz w:val="22"/>
        </w:rPr>
        <w:fldChar w:fldCharType="end"/>
      </w:r>
    </w:p>
    <w:p w:rsidR="00E9726B" w:rsidRDefault="00E9726B" w:rsidP="00C01527"/>
    <w:p w:rsidR="003B6FDF" w:rsidRDefault="003B6FDF">
      <w:pPr>
        <w:spacing w:after="0"/>
      </w:pPr>
      <w:r>
        <w:br w:type="page"/>
      </w:r>
    </w:p>
    <w:p w:rsidR="007B60AC" w:rsidRDefault="007B60AC" w:rsidP="007B60AC">
      <w:pPr>
        <w:pStyle w:val="Heading1"/>
      </w:pPr>
      <w:bookmarkStart w:id="20" w:name="_Toc515358506"/>
      <w:r>
        <w:lastRenderedPageBreak/>
        <w:t>Appendices</w:t>
      </w:r>
      <w:bookmarkEnd w:id="20"/>
    </w:p>
    <w:p w:rsidR="006A05B1" w:rsidRDefault="006A05B1" w:rsidP="007B60AC">
      <w:pPr>
        <w:pStyle w:val="Heading2"/>
      </w:pPr>
      <w:bookmarkStart w:id="21" w:name="_Toc515358507"/>
      <w:r>
        <w:t>Appendix 1: WA Men’s Health and Wellbeing Reference Group</w:t>
      </w:r>
      <w:bookmarkEnd w:id="21"/>
    </w:p>
    <w:tbl>
      <w:tblPr>
        <w:tblW w:w="4745" w:type="pct"/>
        <w:tblLook w:val="04A0" w:firstRow="1" w:lastRow="0" w:firstColumn="1" w:lastColumn="0" w:noHBand="0" w:noVBand="1"/>
      </w:tblPr>
      <w:tblGrid>
        <w:gridCol w:w="1193"/>
        <w:gridCol w:w="1414"/>
        <w:gridCol w:w="7282"/>
      </w:tblGrid>
      <w:tr w:rsidR="006A05B1" w:rsidRPr="004460ED" w:rsidTr="006A05B1">
        <w:trPr>
          <w:trHeight w:val="397"/>
        </w:trPr>
        <w:tc>
          <w:tcPr>
            <w:tcW w:w="1318" w:type="pct"/>
            <w:gridSpan w:val="2"/>
            <w:tcBorders>
              <w:top w:val="single" w:sz="12" w:space="0" w:color="auto"/>
              <w:left w:val="single" w:sz="12" w:space="0" w:color="000000"/>
              <w:bottom w:val="single" w:sz="6" w:space="0" w:color="000000"/>
              <w:right w:val="single" w:sz="12" w:space="0" w:color="auto"/>
            </w:tcBorders>
            <w:shd w:val="clear" w:color="auto" w:fill="AD4351"/>
            <w:vAlign w:val="center"/>
            <w:hideMark/>
          </w:tcPr>
          <w:p w:rsidR="006A05B1" w:rsidRPr="004460ED" w:rsidRDefault="006A05B1" w:rsidP="001A7606">
            <w:pPr>
              <w:autoSpaceDE w:val="0"/>
              <w:autoSpaceDN w:val="0"/>
              <w:adjustRightInd w:val="0"/>
              <w:spacing w:before="120" w:after="120"/>
              <w:jc w:val="center"/>
              <w:rPr>
                <w:rFonts w:cs="Arial"/>
                <w:b/>
                <w:bCs/>
                <w:color w:val="FFFFFF"/>
                <w:sz w:val="22"/>
              </w:rPr>
            </w:pPr>
            <w:r w:rsidRPr="004460ED">
              <w:rPr>
                <w:rFonts w:cs="Arial"/>
                <w:b/>
                <w:bCs/>
                <w:color w:val="FFFFFF"/>
                <w:sz w:val="22"/>
              </w:rPr>
              <w:t>Name</w:t>
            </w:r>
          </w:p>
        </w:tc>
        <w:tc>
          <w:tcPr>
            <w:tcW w:w="3682" w:type="pct"/>
            <w:tcBorders>
              <w:top w:val="single" w:sz="12" w:space="0" w:color="auto"/>
              <w:left w:val="single" w:sz="6" w:space="0" w:color="000000"/>
              <w:bottom w:val="single" w:sz="6" w:space="0" w:color="000000"/>
              <w:right w:val="single" w:sz="12" w:space="0" w:color="auto"/>
            </w:tcBorders>
            <w:shd w:val="clear" w:color="auto" w:fill="AD4351"/>
            <w:vAlign w:val="center"/>
            <w:hideMark/>
          </w:tcPr>
          <w:p w:rsidR="006A05B1" w:rsidRPr="004460ED" w:rsidRDefault="006A05B1" w:rsidP="001A7606">
            <w:pPr>
              <w:autoSpaceDE w:val="0"/>
              <w:autoSpaceDN w:val="0"/>
              <w:adjustRightInd w:val="0"/>
              <w:spacing w:before="120" w:after="120"/>
              <w:jc w:val="center"/>
              <w:rPr>
                <w:rFonts w:cs="Arial"/>
                <w:b/>
                <w:bCs/>
                <w:color w:val="FFFFFF"/>
                <w:sz w:val="22"/>
              </w:rPr>
            </w:pPr>
            <w:r w:rsidRPr="004460ED">
              <w:rPr>
                <w:rFonts w:cs="Arial"/>
                <w:b/>
                <w:bCs/>
                <w:color w:val="FFFFFF"/>
                <w:sz w:val="22"/>
              </w:rPr>
              <w:t xml:space="preserve">Position </w:t>
            </w:r>
            <w:r>
              <w:rPr>
                <w:rFonts w:cs="Arial"/>
                <w:b/>
                <w:bCs/>
                <w:color w:val="FFFFFF"/>
                <w:sz w:val="22"/>
              </w:rPr>
              <w:t>and</w:t>
            </w:r>
            <w:r w:rsidRPr="004460ED">
              <w:rPr>
                <w:rFonts w:cs="Arial"/>
                <w:b/>
                <w:bCs/>
                <w:color w:val="FFFFFF"/>
                <w:sz w:val="22"/>
              </w:rPr>
              <w:t xml:space="preserve"> organisation</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Aesen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Thambiran</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Director, NMHS Humanitarian Entrant Health Service</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Andrew</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Robertson</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Deputy Chief Health Officer</w:t>
            </w:r>
          </w:p>
        </w:tc>
      </w:tr>
      <w:tr w:rsidR="00FB64A0" w:rsidRPr="004460ED" w:rsidTr="00FB64A0">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FB64A0" w:rsidRPr="004460ED" w:rsidRDefault="00FB64A0" w:rsidP="00FB64A0">
            <w:pPr>
              <w:spacing w:before="120" w:after="120"/>
              <w:rPr>
                <w:rFonts w:cs="Arial"/>
                <w:color w:val="000000"/>
                <w:sz w:val="22"/>
              </w:rPr>
            </w:pPr>
            <w:r>
              <w:rPr>
                <w:rFonts w:cs="Arial"/>
                <w:color w:val="000000"/>
                <w:sz w:val="22"/>
              </w:rPr>
              <w:t>Craig</w:t>
            </w:r>
          </w:p>
        </w:tc>
        <w:tc>
          <w:tcPr>
            <w:tcW w:w="715" w:type="pct"/>
            <w:tcBorders>
              <w:top w:val="single" w:sz="6" w:space="0" w:color="000000"/>
              <w:left w:val="single" w:sz="6" w:space="0" w:color="000000"/>
              <w:bottom w:val="single" w:sz="6" w:space="0" w:color="000000"/>
              <w:right w:val="single" w:sz="12" w:space="0" w:color="auto"/>
            </w:tcBorders>
            <w:vAlign w:val="bottom"/>
          </w:tcPr>
          <w:p w:rsidR="00FB64A0" w:rsidRPr="004460ED" w:rsidRDefault="00FB64A0" w:rsidP="00FB64A0">
            <w:pPr>
              <w:spacing w:before="120" w:after="120"/>
              <w:rPr>
                <w:rFonts w:cs="Arial"/>
                <w:color w:val="000000"/>
                <w:sz w:val="22"/>
              </w:rPr>
            </w:pPr>
            <w:r>
              <w:rPr>
                <w:rFonts w:cs="Arial"/>
                <w:color w:val="000000"/>
                <w:sz w:val="22"/>
              </w:rPr>
              <w:t>McAllister</w:t>
            </w:r>
          </w:p>
        </w:tc>
        <w:tc>
          <w:tcPr>
            <w:tcW w:w="3682" w:type="pct"/>
            <w:tcBorders>
              <w:top w:val="single" w:sz="6" w:space="0" w:color="000000"/>
              <w:left w:val="single" w:sz="6" w:space="0" w:color="000000"/>
              <w:bottom w:val="single" w:sz="6" w:space="0" w:color="000000"/>
              <w:right w:val="single" w:sz="12" w:space="0" w:color="auto"/>
            </w:tcBorders>
            <w:vAlign w:val="center"/>
          </w:tcPr>
          <w:p w:rsidR="00FB64A0" w:rsidRPr="004460ED" w:rsidRDefault="00FB64A0" w:rsidP="00FB64A0">
            <w:pPr>
              <w:spacing w:before="120" w:after="120"/>
              <w:rPr>
                <w:rFonts w:cs="Arial"/>
                <w:sz w:val="22"/>
              </w:rPr>
            </w:pPr>
            <w:r>
              <w:rPr>
                <w:rFonts w:cs="Arial"/>
                <w:sz w:val="22"/>
              </w:rPr>
              <w:t xml:space="preserve">Senior Policy Advisor, </w:t>
            </w:r>
            <w:r w:rsidRPr="004460ED">
              <w:rPr>
                <w:rFonts w:cs="Arial"/>
                <w:sz w:val="22"/>
              </w:rPr>
              <w:t>WA Primary Health Alliance</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D</w:t>
            </w:r>
            <w:r>
              <w:rPr>
                <w:rFonts w:cs="Arial"/>
                <w:color w:val="000000"/>
                <w:sz w:val="22"/>
              </w:rPr>
              <w:t>ean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Pr>
                <w:rFonts w:cs="Arial"/>
                <w:color w:val="000000"/>
                <w:sz w:val="22"/>
              </w:rPr>
              <w:t>Dyer</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Men’s Health and Wellbeing WA</w:t>
            </w:r>
          </w:p>
        </w:tc>
      </w:tr>
      <w:tr w:rsidR="006A05B1" w:rsidRPr="004460ED" w:rsidTr="006A05B1">
        <w:trPr>
          <w:trHeight w:val="72"/>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Gary</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Bryant</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58009A">
            <w:pPr>
              <w:spacing w:before="120" w:after="120"/>
              <w:rPr>
                <w:rFonts w:cs="Arial"/>
                <w:sz w:val="22"/>
              </w:rPr>
            </w:pPr>
            <w:r w:rsidRPr="004460ED">
              <w:rPr>
                <w:rFonts w:cs="Arial"/>
                <w:sz w:val="22"/>
              </w:rPr>
              <w:t xml:space="preserve">Executive Officer, Men’s Sheds </w:t>
            </w:r>
            <w:r w:rsidR="0058009A">
              <w:rPr>
                <w:rFonts w:cs="Arial"/>
                <w:sz w:val="22"/>
              </w:rPr>
              <w:t>of WA</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Helen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Mitchell</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Senior Development Officer, Health Networks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Joanna</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Fagan</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Director, Public Health and Ambulatory Care NMHS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Karen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Street</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Director, Population Health (Geraldton) WACHS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Mark</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Pestell</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Area Manager, Mental Health</w:t>
            </w:r>
            <w:r w:rsidRPr="004460ED">
              <w:rPr>
                <w:sz w:val="22"/>
              </w:rPr>
              <w:t xml:space="preserve"> </w:t>
            </w:r>
            <w:r w:rsidRPr="004460ED">
              <w:rPr>
                <w:rFonts w:cs="Arial"/>
                <w:sz w:val="22"/>
              </w:rPr>
              <w:t>SMHS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Matt</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Tilley</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Lecturer, Faculty of Health Sciences, School of Public Health Curtin University</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Pr>
                <w:rFonts w:cs="Arial"/>
                <w:color w:val="000000"/>
                <w:sz w:val="22"/>
              </w:rPr>
              <w:t>Megan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Pr>
                <w:rFonts w:cs="Arial"/>
                <w:color w:val="000000"/>
                <w:sz w:val="22"/>
              </w:rPr>
              <w:t>Burley</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A/Director, Health Networks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Nicole</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Deprazer</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Senior Development Officer, Health Networks</w:t>
            </w:r>
          </w:p>
        </w:tc>
      </w:tr>
      <w:tr w:rsidR="006A05B1" w:rsidRPr="004460ED" w:rsidTr="006A05B1">
        <w:trPr>
          <w:trHeight w:val="397"/>
        </w:trPr>
        <w:tc>
          <w:tcPr>
            <w:tcW w:w="603" w:type="pct"/>
            <w:tcBorders>
              <w:top w:val="single" w:sz="6" w:space="0" w:color="000000"/>
              <w:left w:val="single" w:sz="12" w:space="0" w:color="000000"/>
              <w:bottom w:val="single" w:sz="8" w:space="0" w:color="auto"/>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Owen</w:t>
            </w:r>
          </w:p>
        </w:tc>
        <w:tc>
          <w:tcPr>
            <w:tcW w:w="715" w:type="pct"/>
            <w:tcBorders>
              <w:top w:val="single" w:sz="6" w:space="0" w:color="000000"/>
              <w:left w:val="single" w:sz="6" w:space="0" w:color="000000"/>
              <w:bottom w:val="single" w:sz="8" w:space="0" w:color="auto"/>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Catto</w:t>
            </w:r>
          </w:p>
        </w:tc>
        <w:tc>
          <w:tcPr>
            <w:tcW w:w="3682" w:type="pct"/>
            <w:tcBorders>
              <w:top w:val="single" w:sz="6" w:space="0" w:color="000000"/>
              <w:left w:val="single" w:sz="6" w:space="0" w:color="000000"/>
              <w:bottom w:val="single" w:sz="8" w:space="0" w:color="auto"/>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Senior Community Educator/Executive Officer, Regional Men’s Health Initiative (Royalties for Regions)</w:t>
            </w:r>
          </w:p>
        </w:tc>
      </w:tr>
      <w:tr w:rsidR="006A05B1" w:rsidRPr="004460ED" w:rsidTr="006A05B1">
        <w:trPr>
          <w:trHeight w:val="397"/>
        </w:trPr>
        <w:tc>
          <w:tcPr>
            <w:tcW w:w="603" w:type="pct"/>
            <w:tcBorders>
              <w:top w:val="single" w:sz="6" w:space="0" w:color="000000"/>
              <w:left w:val="single" w:sz="12" w:space="0" w:color="000000"/>
              <w:bottom w:val="single" w:sz="8" w:space="0" w:color="auto"/>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Paul</w:t>
            </w:r>
          </w:p>
        </w:tc>
        <w:tc>
          <w:tcPr>
            <w:tcW w:w="715" w:type="pct"/>
            <w:tcBorders>
              <w:top w:val="single" w:sz="6" w:space="0" w:color="000000"/>
              <w:left w:val="single" w:sz="6" w:space="0" w:color="000000"/>
              <w:bottom w:val="single" w:sz="8" w:space="0" w:color="auto"/>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Coates</w:t>
            </w:r>
          </w:p>
        </w:tc>
        <w:tc>
          <w:tcPr>
            <w:tcW w:w="3682" w:type="pct"/>
            <w:tcBorders>
              <w:top w:val="single" w:sz="6" w:space="0" w:color="000000"/>
              <w:left w:val="single" w:sz="6" w:space="0" w:color="000000"/>
              <w:bottom w:val="single" w:sz="8" w:space="0" w:color="auto"/>
              <w:right w:val="single" w:sz="12" w:space="0" w:color="auto"/>
            </w:tcBorders>
            <w:vAlign w:val="center"/>
          </w:tcPr>
          <w:p w:rsidR="006A05B1" w:rsidRPr="004460ED" w:rsidRDefault="006A05B1" w:rsidP="001A7606">
            <w:pPr>
              <w:spacing w:before="120" w:after="120"/>
              <w:rPr>
                <w:rFonts w:cs="Arial"/>
                <w:bCs/>
                <w:sz w:val="22"/>
              </w:rPr>
            </w:pPr>
            <w:r w:rsidRPr="004460ED">
              <w:rPr>
                <w:rFonts w:cs="Arial"/>
                <w:bCs/>
                <w:sz w:val="22"/>
              </w:rPr>
              <w:t>Chief Executive Officer, Carers WA</w:t>
            </w:r>
          </w:p>
        </w:tc>
      </w:tr>
      <w:tr w:rsidR="006A05B1" w:rsidRPr="004460ED" w:rsidTr="006A05B1">
        <w:trPr>
          <w:trHeight w:val="397"/>
        </w:trPr>
        <w:tc>
          <w:tcPr>
            <w:tcW w:w="603" w:type="pct"/>
            <w:tcBorders>
              <w:top w:val="single" w:sz="6" w:space="0" w:color="000000"/>
              <w:left w:val="single" w:sz="12" w:space="0" w:color="000000"/>
              <w:bottom w:val="single" w:sz="8" w:space="0" w:color="auto"/>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Rachel</w:t>
            </w:r>
          </w:p>
        </w:tc>
        <w:tc>
          <w:tcPr>
            <w:tcW w:w="715" w:type="pct"/>
            <w:tcBorders>
              <w:top w:val="single" w:sz="6" w:space="0" w:color="000000"/>
              <w:left w:val="single" w:sz="6" w:space="0" w:color="000000"/>
              <w:bottom w:val="single" w:sz="8" w:space="0" w:color="auto"/>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O'Connell</w:t>
            </w:r>
          </w:p>
        </w:tc>
        <w:tc>
          <w:tcPr>
            <w:tcW w:w="3682" w:type="pct"/>
            <w:tcBorders>
              <w:top w:val="single" w:sz="6" w:space="0" w:color="000000"/>
              <w:left w:val="single" w:sz="6" w:space="0" w:color="000000"/>
              <w:bottom w:val="single" w:sz="8" w:space="0" w:color="auto"/>
              <w:right w:val="single" w:sz="12" w:space="0" w:color="auto"/>
            </w:tcBorders>
            <w:vAlign w:val="center"/>
          </w:tcPr>
          <w:p w:rsidR="006A05B1" w:rsidRPr="004460ED" w:rsidRDefault="00FB64A0" w:rsidP="001A7606">
            <w:pPr>
              <w:spacing w:before="120" w:after="120"/>
              <w:rPr>
                <w:rFonts w:cs="Arial"/>
                <w:sz w:val="22"/>
              </w:rPr>
            </w:pPr>
            <w:r>
              <w:rPr>
                <w:rFonts w:cs="Arial"/>
                <w:sz w:val="22"/>
              </w:rPr>
              <w:t xml:space="preserve">Senior Policy Advisor, </w:t>
            </w:r>
            <w:r w:rsidR="006A05B1" w:rsidRPr="004460ED">
              <w:rPr>
                <w:rFonts w:cs="Arial"/>
                <w:sz w:val="22"/>
              </w:rPr>
              <w:t>WA Primary Health Alliance</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 xml:space="preserve">Richard </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Crane</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A/Manager of Health Promotion, SMHS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Rob</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McPhee</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Deputy CEO, Kimberley Aboriginal Medical Service Aboriginal Health Council for WA (AHCWA)</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Tim</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O'Brien</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Director Community and Population Health Services, EMHS</w:t>
            </w:r>
          </w:p>
        </w:tc>
      </w:tr>
      <w:tr w:rsidR="00FB64A0"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FB64A0" w:rsidRPr="004460ED" w:rsidRDefault="00FB64A0" w:rsidP="001A7606">
            <w:pPr>
              <w:spacing w:before="120" w:after="120"/>
              <w:rPr>
                <w:rFonts w:cs="Arial"/>
                <w:color w:val="000000"/>
                <w:sz w:val="22"/>
              </w:rPr>
            </w:pPr>
            <w:r>
              <w:rPr>
                <w:rFonts w:cs="Arial"/>
                <w:color w:val="000000"/>
                <w:sz w:val="22"/>
              </w:rPr>
              <w:t>Tim</w:t>
            </w:r>
          </w:p>
        </w:tc>
        <w:tc>
          <w:tcPr>
            <w:tcW w:w="715" w:type="pct"/>
            <w:tcBorders>
              <w:top w:val="single" w:sz="6" w:space="0" w:color="000000"/>
              <w:left w:val="single" w:sz="6" w:space="0" w:color="000000"/>
              <w:bottom w:val="single" w:sz="6" w:space="0" w:color="000000"/>
              <w:right w:val="single" w:sz="12" w:space="0" w:color="auto"/>
            </w:tcBorders>
            <w:vAlign w:val="bottom"/>
          </w:tcPr>
          <w:p w:rsidR="00FB64A0" w:rsidRPr="004460ED" w:rsidRDefault="00FB64A0" w:rsidP="001A7606">
            <w:pPr>
              <w:spacing w:before="120" w:after="120"/>
              <w:rPr>
                <w:rFonts w:cs="Arial"/>
                <w:color w:val="000000"/>
                <w:sz w:val="22"/>
              </w:rPr>
            </w:pPr>
            <w:r>
              <w:rPr>
                <w:rFonts w:cs="Arial"/>
                <w:color w:val="000000"/>
                <w:sz w:val="22"/>
              </w:rPr>
              <w:t>Williams</w:t>
            </w:r>
          </w:p>
        </w:tc>
        <w:tc>
          <w:tcPr>
            <w:tcW w:w="3682" w:type="pct"/>
            <w:tcBorders>
              <w:top w:val="single" w:sz="6" w:space="0" w:color="000000"/>
              <w:left w:val="single" w:sz="6" w:space="0" w:color="000000"/>
              <w:bottom w:val="single" w:sz="6" w:space="0" w:color="000000"/>
              <w:right w:val="single" w:sz="12" w:space="0" w:color="auto"/>
            </w:tcBorders>
            <w:vAlign w:val="center"/>
          </w:tcPr>
          <w:p w:rsidR="00FB64A0" w:rsidRPr="004460ED" w:rsidRDefault="00FB64A0" w:rsidP="001A7606">
            <w:pPr>
              <w:spacing w:before="120" w:after="120"/>
              <w:rPr>
                <w:rFonts w:cs="Arial"/>
                <w:sz w:val="22"/>
              </w:rPr>
            </w:pPr>
            <w:r w:rsidRPr="004460ED">
              <w:rPr>
                <w:rFonts w:cs="Arial"/>
                <w:sz w:val="22"/>
              </w:rPr>
              <w:t>Consumer and Community Engagement</w:t>
            </w:r>
            <w:r>
              <w:rPr>
                <w:rFonts w:cs="Arial"/>
                <w:sz w:val="22"/>
              </w:rPr>
              <w:t xml:space="preserve"> Coordinator</w:t>
            </w:r>
            <w:r w:rsidRPr="004460ED">
              <w:rPr>
                <w:rFonts w:cs="Arial"/>
                <w:sz w:val="22"/>
              </w:rPr>
              <w:t>, Health Consumers’ Council WA</w:t>
            </w:r>
          </w:p>
        </w:tc>
      </w:tr>
    </w:tbl>
    <w:p w:rsidR="006A05B1" w:rsidRDefault="006A05B1" w:rsidP="006A05B1"/>
    <w:p w:rsidR="008570AC" w:rsidRDefault="008570AC">
      <w:pPr>
        <w:spacing w:after="0"/>
      </w:pPr>
      <w:r>
        <w:br w:type="page"/>
      </w:r>
    </w:p>
    <w:p w:rsidR="006840FD" w:rsidRDefault="008570AC" w:rsidP="007B60AC">
      <w:pPr>
        <w:pStyle w:val="Heading2"/>
      </w:pPr>
      <w:bookmarkStart w:id="22" w:name="_Appendix_2:_Related"/>
      <w:bookmarkStart w:id="23" w:name="_Appendix_2:_References"/>
      <w:bookmarkStart w:id="24" w:name="_Toc515358508"/>
      <w:bookmarkEnd w:id="22"/>
      <w:bookmarkEnd w:id="23"/>
      <w:r>
        <w:lastRenderedPageBreak/>
        <w:t xml:space="preserve">Appendix 2: </w:t>
      </w:r>
      <w:r w:rsidR="006840FD">
        <w:t>References for the Health Disparities for men infographic</w:t>
      </w:r>
      <w:bookmarkEnd w:id="24"/>
    </w:p>
    <w:p w:rsidR="006840FD" w:rsidRDefault="006840FD">
      <w:pPr>
        <w:spacing w:after="0"/>
      </w:pPr>
    </w:p>
    <w:p w:rsidR="00C90C11" w:rsidRDefault="00C90C11" w:rsidP="00C90C11">
      <w:pPr>
        <w:pStyle w:val="ListParagraph"/>
        <w:numPr>
          <w:ilvl w:val="0"/>
          <w:numId w:val="25"/>
        </w:numPr>
        <w:spacing w:after="60" w:line="276" w:lineRule="auto"/>
        <w:ind w:left="426"/>
        <w:contextualSpacing w:val="0"/>
        <w:rPr>
          <w:rFonts w:cs="Arial"/>
        </w:rPr>
      </w:pPr>
      <w:r w:rsidRPr="00045512">
        <w:rPr>
          <w:rFonts w:cs="Arial"/>
        </w:rPr>
        <w:t>Australian Bureau of Statistics. Causes of Death, Australia. 2015. cat. no. 3303.0. ABS</w:t>
      </w:r>
    </w:p>
    <w:p w:rsidR="00C90C11" w:rsidRDefault="00C90C11" w:rsidP="00C90C11">
      <w:pPr>
        <w:pStyle w:val="ListParagraph"/>
        <w:numPr>
          <w:ilvl w:val="0"/>
          <w:numId w:val="25"/>
        </w:numPr>
        <w:spacing w:after="60" w:line="276" w:lineRule="auto"/>
        <w:ind w:left="426"/>
        <w:contextualSpacing w:val="0"/>
        <w:rPr>
          <w:rFonts w:cs="Arial"/>
        </w:rPr>
      </w:pPr>
      <w:r w:rsidRPr="00045512">
        <w:rPr>
          <w:rFonts w:cs="Arial"/>
        </w:rPr>
        <w:t>ABS. (2015). National Health Survey. (No. 4364.0).</w:t>
      </w:r>
      <w:r>
        <w:rPr>
          <w:rFonts w:cs="Arial"/>
        </w:rPr>
        <w:t xml:space="preserve"> </w:t>
      </w:r>
      <w:r w:rsidRPr="00F647F0">
        <w:rPr>
          <w:rFonts w:cs="Arial"/>
        </w:rPr>
        <w:t>Canberra: ABS.</w:t>
      </w:r>
    </w:p>
    <w:p w:rsidR="00C90C11" w:rsidRDefault="00C90C11" w:rsidP="00C90C11">
      <w:pPr>
        <w:pStyle w:val="ListParagraph"/>
        <w:numPr>
          <w:ilvl w:val="0"/>
          <w:numId w:val="25"/>
        </w:numPr>
        <w:spacing w:after="60" w:line="276" w:lineRule="auto"/>
        <w:ind w:left="426"/>
        <w:contextualSpacing w:val="0"/>
        <w:rPr>
          <w:rFonts w:cs="Arial"/>
        </w:rPr>
      </w:pPr>
      <w:r w:rsidRPr="00045512">
        <w:rPr>
          <w:rFonts w:cs="Arial"/>
        </w:rPr>
        <w:t>HealthTracks. Summary of population characteristics and the health and wellbeing of residents of the Western Australia State. Epidemiology Branch, Department of Health WA in collaboration with the Cooperative Research Centre for Spatial Information (CRC-SI</w:t>
      </w:r>
      <w:r>
        <w:rPr>
          <w:rFonts w:cs="Arial"/>
        </w:rPr>
        <w:t>). Accessed 14 August 2017.</w:t>
      </w:r>
    </w:p>
    <w:p w:rsidR="00C90C11" w:rsidRDefault="00C90C11" w:rsidP="00C90C11">
      <w:pPr>
        <w:pStyle w:val="ListParagraph"/>
        <w:numPr>
          <w:ilvl w:val="0"/>
          <w:numId w:val="25"/>
        </w:numPr>
        <w:spacing w:after="60" w:line="276" w:lineRule="auto"/>
        <w:ind w:left="426"/>
        <w:contextualSpacing w:val="0"/>
        <w:rPr>
          <w:rFonts w:cs="Arial"/>
        </w:rPr>
      </w:pPr>
      <w:r>
        <w:rPr>
          <w:rFonts w:cs="Arial"/>
        </w:rPr>
        <w:t>ABS</w:t>
      </w:r>
      <w:r w:rsidRPr="00045512">
        <w:rPr>
          <w:rFonts w:cs="Arial"/>
        </w:rPr>
        <w:t>. National Health Survey: First Results, 2014-2015, cat. no. 4364.055.001. A</w:t>
      </w:r>
      <w:r>
        <w:rPr>
          <w:rFonts w:cs="Arial"/>
        </w:rPr>
        <w:t>BS. Accessed on 14 August 2017.</w:t>
      </w:r>
    </w:p>
    <w:p w:rsidR="00C90C11" w:rsidRDefault="00C90C11" w:rsidP="00C90C11">
      <w:pPr>
        <w:pStyle w:val="ListParagraph"/>
        <w:numPr>
          <w:ilvl w:val="0"/>
          <w:numId w:val="25"/>
        </w:numPr>
        <w:spacing w:after="60" w:line="276" w:lineRule="auto"/>
        <w:ind w:left="426"/>
        <w:contextualSpacing w:val="0"/>
        <w:rPr>
          <w:rFonts w:cs="Arial"/>
        </w:rPr>
      </w:pPr>
      <w:r w:rsidRPr="00045512">
        <w:rPr>
          <w:rFonts w:cs="Arial"/>
        </w:rPr>
        <w:t>MAN. The health and wellbeing status of Western Australian males</w:t>
      </w:r>
      <w:r>
        <w:rPr>
          <w:rFonts w:cs="Arial"/>
        </w:rPr>
        <w:t xml:space="preserve"> </w:t>
      </w:r>
      <w:r w:rsidRPr="00045512">
        <w:rPr>
          <w:rFonts w:cs="Arial"/>
        </w:rPr>
        <w:t>and the MAN</w:t>
      </w:r>
      <w:r>
        <w:rPr>
          <w:rFonts w:cs="Arial"/>
        </w:rPr>
        <w:t xml:space="preserve"> Forum Report. East Perth: MAN, 2014.</w:t>
      </w:r>
    </w:p>
    <w:p w:rsidR="00C90C11" w:rsidRDefault="00C90C11" w:rsidP="00C90C11">
      <w:pPr>
        <w:pStyle w:val="ListParagraph"/>
        <w:numPr>
          <w:ilvl w:val="0"/>
          <w:numId w:val="25"/>
        </w:numPr>
        <w:spacing w:after="60" w:line="276" w:lineRule="auto"/>
        <w:ind w:left="426"/>
        <w:contextualSpacing w:val="0"/>
        <w:rPr>
          <w:rFonts w:cs="Arial"/>
        </w:rPr>
      </w:pPr>
      <w:r w:rsidRPr="00F647F0">
        <w:rPr>
          <w:rFonts w:cs="Arial"/>
        </w:rPr>
        <w:t>ABS. (2016). Corrective Services, Australia, September quarter 2016. (No. 4512.0).</w:t>
      </w:r>
    </w:p>
    <w:p w:rsidR="00C90C11" w:rsidRDefault="00C90C11" w:rsidP="00C90C11">
      <w:pPr>
        <w:pStyle w:val="ListParagraph"/>
        <w:numPr>
          <w:ilvl w:val="0"/>
          <w:numId w:val="25"/>
        </w:numPr>
        <w:spacing w:after="60" w:line="276" w:lineRule="auto"/>
        <w:ind w:left="426"/>
        <w:contextualSpacing w:val="0"/>
        <w:rPr>
          <w:rFonts w:cs="Arial"/>
        </w:rPr>
      </w:pPr>
      <w:r w:rsidRPr="00F647F0">
        <w:rPr>
          <w:rFonts w:cs="Arial"/>
        </w:rPr>
        <w:t>ABS. (2013). Personal Safety Australia, 2012. (No. 4906.0).</w:t>
      </w:r>
    </w:p>
    <w:p w:rsidR="00C90C11" w:rsidRDefault="00C90C11" w:rsidP="00C90C11">
      <w:pPr>
        <w:pStyle w:val="ListParagraph"/>
        <w:numPr>
          <w:ilvl w:val="0"/>
          <w:numId w:val="25"/>
        </w:numPr>
        <w:spacing w:after="60" w:line="276" w:lineRule="auto"/>
        <w:ind w:left="426"/>
        <w:contextualSpacing w:val="0"/>
        <w:rPr>
          <w:rFonts w:cs="Arial"/>
        </w:rPr>
      </w:pPr>
      <w:r w:rsidRPr="00F647F0">
        <w:rPr>
          <w:rFonts w:cs="Arial"/>
        </w:rPr>
        <w:t>Tomlin, S., Joyce, S., &amp; Radomijac, A. (2016). Health and Wellbeing of Adults in Western Australia 2015, Overview and Trends. Department of Health, Western Australia.</w:t>
      </w:r>
    </w:p>
    <w:p w:rsidR="00C90C11" w:rsidRDefault="00C90C11" w:rsidP="00C90C11">
      <w:pPr>
        <w:pStyle w:val="ListParagraph"/>
        <w:numPr>
          <w:ilvl w:val="0"/>
          <w:numId w:val="25"/>
        </w:numPr>
        <w:spacing w:after="60" w:line="276" w:lineRule="auto"/>
        <w:ind w:left="426"/>
        <w:contextualSpacing w:val="0"/>
        <w:rPr>
          <w:rFonts w:cs="Arial"/>
        </w:rPr>
      </w:pPr>
      <w:r>
        <w:rPr>
          <w:rFonts w:cs="Arial"/>
        </w:rPr>
        <w:t>ABS</w:t>
      </w:r>
      <w:r w:rsidRPr="00F647F0">
        <w:rPr>
          <w:rFonts w:cs="Arial"/>
        </w:rPr>
        <w:t>. Life tables, States, Territories and Australia, 2013-2015, cat. no. 3302.0.55.001. Canberra: ABS.</w:t>
      </w:r>
    </w:p>
    <w:p w:rsidR="00C90C11" w:rsidRDefault="00C90C11" w:rsidP="00C90C11">
      <w:pPr>
        <w:pStyle w:val="ListParagraph"/>
        <w:numPr>
          <w:ilvl w:val="0"/>
          <w:numId w:val="25"/>
        </w:numPr>
        <w:spacing w:after="60" w:line="276" w:lineRule="auto"/>
        <w:ind w:left="426"/>
        <w:contextualSpacing w:val="0"/>
        <w:rPr>
          <w:rFonts w:cs="Arial"/>
        </w:rPr>
      </w:pPr>
      <w:r w:rsidRPr="00F647F0">
        <w:rPr>
          <w:rFonts w:cs="Arial"/>
        </w:rPr>
        <w:t>AIHW. (2014). Mortality and life expectancy of Indigenous Australians, 2008 to 2012. (Cat. no. IHW 140).</w:t>
      </w:r>
    </w:p>
    <w:p w:rsidR="00C90C11" w:rsidRDefault="00C90C11" w:rsidP="00C90C11">
      <w:pPr>
        <w:pStyle w:val="ListParagraph"/>
        <w:numPr>
          <w:ilvl w:val="0"/>
          <w:numId w:val="25"/>
        </w:numPr>
        <w:spacing w:after="60" w:line="276" w:lineRule="auto"/>
        <w:ind w:left="426"/>
        <w:contextualSpacing w:val="0"/>
        <w:rPr>
          <w:rFonts w:cs="Arial"/>
        </w:rPr>
      </w:pPr>
      <w:r w:rsidRPr="002E5E40">
        <w:rPr>
          <w:rFonts w:cs="Arial"/>
        </w:rPr>
        <w:t xml:space="preserve">ABS. (2016). Leading causes of death and Years of Potential Life Lost, 2015 (a)(b)(c)(d)-Leading causes YPLLs for top 20. </w:t>
      </w:r>
      <w:r>
        <w:rPr>
          <w:rFonts w:cs="Arial"/>
        </w:rPr>
        <w:t>ABS.</w:t>
      </w:r>
    </w:p>
    <w:p w:rsidR="00C90C11" w:rsidRDefault="00C90C11" w:rsidP="00C90C11">
      <w:pPr>
        <w:pStyle w:val="ListParagraph"/>
        <w:numPr>
          <w:ilvl w:val="0"/>
          <w:numId w:val="25"/>
        </w:numPr>
        <w:spacing w:after="60" w:line="276" w:lineRule="auto"/>
        <w:ind w:left="426"/>
        <w:contextualSpacing w:val="0"/>
        <w:rPr>
          <w:rFonts w:cs="Arial"/>
        </w:rPr>
      </w:pPr>
      <w:r w:rsidRPr="002E5E40">
        <w:rPr>
          <w:rFonts w:cs="Arial"/>
        </w:rPr>
        <w:t>ABS. (2013). Gender Indicators, Australia, Jan 2013. (No. 4125.0).</w:t>
      </w:r>
    </w:p>
    <w:p w:rsidR="00C90C11" w:rsidRDefault="00C90C11" w:rsidP="00C90C11">
      <w:pPr>
        <w:pStyle w:val="ListParagraph"/>
        <w:numPr>
          <w:ilvl w:val="0"/>
          <w:numId w:val="25"/>
        </w:numPr>
        <w:spacing w:after="60" w:line="276" w:lineRule="auto"/>
        <w:ind w:left="426"/>
        <w:contextualSpacing w:val="0"/>
        <w:rPr>
          <w:rFonts w:cs="Arial"/>
        </w:rPr>
      </w:pPr>
      <w:r w:rsidRPr="00692A38">
        <w:rPr>
          <w:rFonts w:cs="Arial"/>
        </w:rPr>
        <w:t>Safe Work Australia. (2016). Work-related traumatic injury fataliti</w:t>
      </w:r>
      <w:r>
        <w:rPr>
          <w:rFonts w:cs="Arial"/>
        </w:rPr>
        <w:t xml:space="preserve">es, Australia. Retrieved from </w:t>
      </w:r>
      <w:hyperlink r:id="rId29" w:history="1">
        <w:r w:rsidRPr="00B24D93">
          <w:rPr>
            <w:rStyle w:val="Hyperlink"/>
            <w:rFonts w:cs="Arial"/>
          </w:rPr>
          <w:t>www.safeworkaustralia.gov.au/sites/SWA/about/Publications/Documents/979/work-related-traumatic-injury-fatalities.pdf</w:t>
        </w:r>
      </w:hyperlink>
      <w:r>
        <w:rPr>
          <w:rFonts w:cs="Arial"/>
        </w:rPr>
        <w:t xml:space="preserve"> </w:t>
      </w:r>
    </w:p>
    <w:p w:rsidR="00C90C11" w:rsidRDefault="00C90C11" w:rsidP="00C90C11">
      <w:pPr>
        <w:pStyle w:val="ListParagraph"/>
        <w:numPr>
          <w:ilvl w:val="0"/>
          <w:numId w:val="25"/>
        </w:numPr>
        <w:spacing w:after="60" w:line="276" w:lineRule="auto"/>
        <w:ind w:left="426"/>
        <w:contextualSpacing w:val="0"/>
        <w:rPr>
          <w:rFonts w:cs="Arial"/>
        </w:rPr>
      </w:pPr>
      <w:r w:rsidRPr="00692A38">
        <w:rPr>
          <w:rFonts w:cs="Arial"/>
        </w:rPr>
        <w:t>ABS. (2014). Australian Social Trends, July 2013. (No. 4102.0)</w:t>
      </w:r>
    </w:p>
    <w:p w:rsidR="00C90C11" w:rsidRDefault="00C90C11" w:rsidP="00C90C11">
      <w:pPr>
        <w:pStyle w:val="ListParagraph"/>
        <w:numPr>
          <w:ilvl w:val="0"/>
          <w:numId w:val="25"/>
        </w:numPr>
        <w:spacing w:after="60" w:line="276" w:lineRule="auto"/>
        <w:ind w:left="426"/>
        <w:contextualSpacing w:val="0"/>
        <w:rPr>
          <w:rFonts w:cs="Arial"/>
        </w:rPr>
      </w:pPr>
      <w:r w:rsidRPr="00692A38">
        <w:rPr>
          <w:rFonts w:cs="Arial"/>
        </w:rPr>
        <w:t>Extracted  from  HealthTracks  Leading  Health  Conditions,  Total  potentially  preventable hospitalisations and rates for Western Australian residents by chronic condition, 2011-2015</w:t>
      </w:r>
    </w:p>
    <w:p w:rsidR="00C90C11" w:rsidRDefault="00C90C11" w:rsidP="00C90C11">
      <w:pPr>
        <w:pStyle w:val="ListParagraph"/>
        <w:numPr>
          <w:ilvl w:val="0"/>
          <w:numId w:val="25"/>
        </w:numPr>
        <w:spacing w:after="60" w:line="276" w:lineRule="auto"/>
        <w:ind w:left="426"/>
        <w:contextualSpacing w:val="0"/>
        <w:rPr>
          <w:rFonts w:cs="Arial"/>
        </w:rPr>
      </w:pPr>
      <w:r w:rsidRPr="00692A38">
        <w:rPr>
          <w:rFonts w:cs="Arial"/>
        </w:rPr>
        <w:t>ABS. (2008). Adult Literacy and Life Skills Survey, Summary Results, Australia, 2006. (No. 4228.0).</w:t>
      </w:r>
    </w:p>
    <w:p w:rsidR="006840FD" w:rsidRDefault="006840FD" w:rsidP="00C90C11">
      <w:pPr>
        <w:spacing w:after="60"/>
        <w:ind w:left="426"/>
      </w:pPr>
    </w:p>
    <w:p w:rsidR="006840FD" w:rsidRDefault="006840FD">
      <w:pPr>
        <w:spacing w:after="0"/>
        <w:rPr>
          <w:rFonts w:eastAsia="Times New Roman"/>
          <w:b/>
          <w:bCs/>
          <w:color w:val="851130" w:themeColor="accent1"/>
          <w:sz w:val="26"/>
          <w:szCs w:val="26"/>
        </w:rPr>
      </w:pPr>
      <w:r>
        <w:br w:type="page"/>
      </w:r>
    </w:p>
    <w:p w:rsidR="007B60AC" w:rsidRDefault="006840FD" w:rsidP="007B60AC">
      <w:pPr>
        <w:pStyle w:val="Heading2"/>
      </w:pPr>
      <w:bookmarkStart w:id="25" w:name="_Toc515358509"/>
      <w:r>
        <w:lastRenderedPageBreak/>
        <w:t xml:space="preserve">Appendix 3: </w:t>
      </w:r>
      <w:r w:rsidR="007B60AC">
        <w:t>Related policies</w:t>
      </w:r>
      <w:r w:rsidR="00B6318F">
        <w:t xml:space="preserve"> and frameworks</w:t>
      </w:r>
      <w:bookmarkEnd w:id="25"/>
    </w:p>
    <w:p w:rsidR="00005F33" w:rsidRPr="00005F33" w:rsidRDefault="003B79B4" w:rsidP="00005F33">
      <w:r>
        <w:t>The following policies and frameworks have been used to inform the development of the Policy.</w:t>
      </w:r>
    </w:p>
    <w:p w:rsidR="001E2FBF" w:rsidRPr="00E74C7D" w:rsidRDefault="00F93498" w:rsidP="00E74C7D">
      <w:pPr>
        <w:pStyle w:val="ListParagraph"/>
        <w:numPr>
          <w:ilvl w:val="0"/>
          <w:numId w:val="9"/>
        </w:numPr>
        <w:ind w:left="714" w:hanging="357"/>
        <w:contextualSpacing w:val="0"/>
        <w:rPr>
          <w:i/>
        </w:rPr>
      </w:pPr>
      <w:hyperlink r:id="rId30" w:history="1">
        <w:r w:rsidR="001E2FBF" w:rsidRPr="00E74C7D">
          <w:rPr>
            <w:rStyle w:val="Hyperlink"/>
            <w:i/>
          </w:rPr>
          <w:t>National Male Health Policy: Building on the strengths of Australian males</w:t>
        </w:r>
      </w:hyperlink>
    </w:p>
    <w:p w:rsidR="008B055D" w:rsidRPr="00E74C7D" w:rsidRDefault="00F93498" w:rsidP="00E74C7D">
      <w:pPr>
        <w:pStyle w:val="ListParagraph"/>
        <w:numPr>
          <w:ilvl w:val="0"/>
          <w:numId w:val="9"/>
        </w:numPr>
        <w:ind w:left="714" w:hanging="357"/>
        <w:contextualSpacing w:val="0"/>
        <w:rPr>
          <w:i/>
        </w:rPr>
      </w:pPr>
      <w:hyperlink r:id="rId31" w:history="1">
        <w:r w:rsidR="00B6318F" w:rsidRPr="00E74C7D">
          <w:rPr>
            <w:rStyle w:val="Hyperlink"/>
            <w:i/>
          </w:rPr>
          <w:t>WA Health Strategic Intent 2015</w:t>
        </w:r>
        <w:r w:rsidR="00A66B57">
          <w:rPr>
            <w:rStyle w:val="Hyperlink"/>
            <w:i/>
          </w:rPr>
          <w:t>–</w:t>
        </w:r>
        <w:r w:rsidR="00B6318F" w:rsidRPr="00E74C7D">
          <w:rPr>
            <w:rStyle w:val="Hyperlink"/>
            <w:i/>
          </w:rPr>
          <w:t>2020</w:t>
        </w:r>
      </w:hyperlink>
    </w:p>
    <w:p w:rsidR="003B79B4" w:rsidRPr="00E74C7D" w:rsidRDefault="00F93498" w:rsidP="00E74C7D">
      <w:pPr>
        <w:pStyle w:val="ListParagraph"/>
        <w:numPr>
          <w:ilvl w:val="0"/>
          <w:numId w:val="9"/>
        </w:numPr>
        <w:contextualSpacing w:val="0"/>
        <w:rPr>
          <w:i/>
        </w:rPr>
      </w:pPr>
      <w:hyperlink r:id="rId32" w:history="1">
        <w:r w:rsidR="003B79B4" w:rsidRPr="00E74C7D">
          <w:rPr>
            <w:rStyle w:val="Hyperlink"/>
            <w:i/>
          </w:rPr>
          <w:t>WA Aboriginal Health and Wellbeing Framework 2015–2030</w:t>
        </w:r>
      </w:hyperlink>
    </w:p>
    <w:p w:rsidR="00B6318F" w:rsidRPr="00E74C7D" w:rsidRDefault="00F93498" w:rsidP="00E74C7D">
      <w:pPr>
        <w:pStyle w:val="ListParagraph"/>
        <w:numPr>
          <w:ilvl w:val="0"/>
          <w:numId w:val="9"/>
        </w:numPr>
        <w:ind w:left="714" w:hanging="357"/>
        <w:contextualSpacing w:val="0"/>
        <w:rPr>
          <w:i/>
        </w:rPr>
      </w:pPr>
      <w:hyperlink r:id="rId33" w:history="1">
        <w:r w:rsidR="00B6318F" w:rsidRPr="00E74C7D">
          <w:rPr>
            <w:rStyle w:val="Hyperlink"/>
            <w:i/>
          </w:rPr>
          <w:t>WA Health Promotion Strategic Framework 2017</w:t>
        </w:r>
        <w:r w:rsidR="00A66B57">
          <w:rPr>
            <w:rStyle w:val="Hyperlink"/>
            <w:i/>
          </w:rPr>
          <w:t>–</w:t>
        </w:r>
        <w:r w:rsidR="00B6318F" w:rsidRPr="00E74C7D">
          <w:rPr>
            <w:rStyle w:val="Hyperlink"/>
            <w:i/>
          </w:rPr>
          <w:t>2021</w:t>
        </w:r>
      </w:hyperlink>
    </w:p>
    <w:p w:rsidR="00B6318F" w:rsidRPr="00E74C7D" w:rsidRDefault="00F93498" w:rsidP="00E74C7D">
      <w:pPr>
        <w:pStyle w:val="ListParagraph"/>
        <w:numPr>
          <w:ilvl w:val="0"/>
          <w:numId w:val="9"/>
        </w:numPr>
        <w:ind w:left="714" w:hanging="357"/>
        <w:contextualSpacing w:val="0"/>
        <w:rPr>
          <w:i/>
        </w:rPr>
      </w:pPr>
      <w:hyperlink r:id="rId34" w:history="1">
        <w:r w:rsidR="00B6318F" w:rsidRPr="00E74C7D">
          <w:rPr>
            <w:rStyle w:val="Hyperlink"/>
            <w:i/>
          </w:rPr>
          <w:t>WA Women’s Health Strategy 2013</w:t>
        </w:r>
        <w:r w:rsidR="00A66B57">
          <w:rPr>
            <w:rStyle w:val="Hyperlink"/>
            <w:i/>
          </w:rPr>
          <w:t>–</w:t>
        </w:r>
        <w:r w:rsidR="00B6318F" w:rsidRPr="00E74C7D">
          <w:rPr>
            <w:rStyle w:val="Hyperlink"/>
            <w:i/>
          </w:rPr>
          <w:t>2017</w:t>
        </w:r>
      </w:hyperlink>
    </w:p>
    <w:p w:rsidR="001E2FBF" w:rsidRPr="00E74C7D" w:rsidRDefault="00F93498" w:rsidP="00E74C7D">
      <w:pPr>
        <w:pStyle w:val="ListParagraph"/>
        <w:numPr>
          <w:ilvl w:val="0"/>
          <w:numId w:val="9"/>
        </w:numPr>
        <w:contextualSpacing w:val="0"/>
        <w:rPr>
          <w:i/>
        </w:rPr>
      </w:pPr>
      <w:hyperlink r:id="rId35" w:history="1">
        <w:r w:rsidR="001E2FBF" w:rsidRPr="00E74C7D">
          <w:rPr>
            <w:rStyle w:val="Hyperlink"/>
            <w:i/>
          </w:rPr>
          <w:t>WA Disability Health Framework 2015</w:t>
        </w:r>
        <w:r w:rsidR="00A66B57">
          <w:rPr>
            <w:rStyle w:val="Hyperlink"/>
            <w:i/>
          </w:rPr>
          <w:t>–</w:t>
        </w:r>
        <w:r w:rsidR="001E2FBF" w:rsidRPr="00E74C7D">
          <w:rPr>
            <w:rStyle w:val="Hyperlink"/>
            <w:i/>
          </w:rPr>
          <w:t>2025</w:t>
        </w:r>
      </w:hyperlink>
    </w:p>
    <w:p w:rsidR="001E2FBF" w:rsidRPr="00E74C7D" w:rsidRDefault="00F93498" w:rsidP="00E74C7D">
      <w:pPr>
        <w:pStyle w:val="ListParagraph"/>
        <w:numPr>
          <w:ilvl w:val="0"/>
          <w:numId w:val="9"/>
        </w:numPr>
        <w:contextualSpacing w:val="0"/>
        <w:rPr>
          <w:i/>
        </w:rPr>
      </w:pPr>
      <w:hyperlink r:id="rId36" w:history="1">
        <w:r w:rsidR="001E2FBF" w:rsidRPr="00E74C7D">
          <w:rPr>
            <w:rStyle w:val="Hyperlink"/>
            <w:i/>
          </w:rPr>
          <w:t>WA Youth Health Policy 2018</w:t>
        </w:r>
        <w:r w:rsidR="00A66B57">
          <w:rPr>
            <w:rStyle w:val="Hyperlink"/>
            <w:i/>
          </w:rPr>
          <w:t>–</w:t>
        </w:r>
        <w:r w:rsidR="001E2FBF" w:rsidRPr="00E74C7D">
          <w:rPr>
            <w:rStyle w:val="Hyperlink"/>
            <w:i/>
          </w:rPr>
          <w:t>2023: Strong body, strong minds - stronger youth</w:t>
        </w:r>
      </w:hyperlink>
    </w:p>
    <w:p w:rsidR="00C01527" w:rsidRPr="00E74C7D" w:rsidRDefault="00F93498" w:rsidP="00E74C7D">
      <w:pPr>
        <w:pStyle w:val="ListParagraph"/>
        <w:numPr>
          <w:ilvl w:val="0"/>
          <w:numId w:val="9"/>
        </w:numPr>
        <w:ind w:left="714" w:hanging="357"/>
        <w:contextualSpacing w:val="0"/>
        <w:rPr>
          <w:rStyle w:val="Hyperlink"/>
          <w:i/>
          <w:color w:val="auto"/>
          <w:u w:val="none"/>
        </w:rPr>
      </w:pPr>
      <w:hyperlink r:id="rId37" w:history="1">
        <w:r w:rsidR="00B6318F" w:rsidRPr="00E74C7D">
          <w:rPr>
            <w:rStyle w:val="Hyperlink"/>
            <w:i/>
          </w:rPr>
          <w:t>Vic</w:t>
        </w:r>
        <w:r w:rsidR="00005F33" w:rsidRPr="00E74C7D">
          <w:rPr>
            <w:rStyle w:val="Hyperlink"/>
            <w:i/>
          </w:rPr>
          <w:t>toria’s</w:t>
        </w:r>
        <w:r w:rsidR="00B6318F" w:rsidRPr="00E74C7D">
          <w:rPr>
            <w:rStyle w:val="Hyperlink"/>
            <w:i/>
          </w:rPr>
          <w:t xml:space="preserve"> Improving Men’s Health and Wellbeing: Strategic Directions</w:t>
        </w:r>
      </w:hyperlink>
    </w:p>
    <w:p w:rsidR="002F4A2B" w:rsidRPr="00E74C7D" w:rsidRDefault="00F93498" w:rsidP="00E74C7D">
      <w:pPr>
        <w:pStyle w:val="ListParagraph"/>
        <w:numPr>
          <w:ilvl w:val="0"/>
          <w:numId w:val="9"/>
        </w:numPr>
        <w:ind w:left="714" w:hanging="357"/>
        <w:contextualSpacing w:val="0"/>
        <w:rPr>
          <w:i/>
        </w:rPr>
      </w:pPr>
      <w:hyperlink r:id="rId38" w:history="1">
        <w:r w:rsidR="002F4A2B" w:rsidRPr="00E74C7D">
          <w:rPr>
            <w:rStyle w:val="Hyperlink"/>
            <w:i/>
            <w:iCs/>
            <w:color w:val="004A8D"/>
            <w:spacing w:val="-1"/>
          </w:rPr>
          <w:t>New South Wales Department of Health’s Men’s Health Plan 2009–2012</w:t>
        </w:r>
      </w:hyperlink>
    </w:p>
    <w:p w:rsidR="00B6318F" w:rsidRPr="00E74C7D" w:rsidRDefault="00F93498" w:rsidP="00E74C7D">
      <w:pPr>
        <w:pStyle w:val="ListParagraph"/>
        <w:numPr>
          <w:ilvl w:val="0"/>
          <w:numId w:val="9"/>
        </w:numPr>
        <w:ind w:left="714" w:hanging="357"/>
        <w:contextualSpacing w:val="0"/>
        <w:rPr>
          <w:i/>
        </w:rPr>
      </w:pPr>
      <w:hyperlink r:id="rId39" w:history="1">
        <w:r w:rsidR="00B6318F" w:rsidRPr="00E74C7D">
          <w:rPr>
            <w:rStyle w:val="Hyperlink"/>
            <w:i/>
          </w:rPr>
          <w:t>National Men’s Health Action Plan: Healthy Ireland Men 2017</w:t>
        </w:r>
        <w:r w:rsidR="00A66B57">
          <w:rPr>
            <w:rStyle w:val="Hyperlink"/>
            <w:i/>
          </w:rPr>
          <w:t>–</w:t>
        </w:r>
        <w:r w:rsidR="00B6318F" w:rsidRPr="00E74C7D">
          <w:rPr>
            <w:rStyle w:val="Hyperlink"/>
            <w:i/>
          </w:rPr>
          <w:t>2021</w:t>
        </w:r>
      </w:hyperlink>
    </w:p>
    <w:p w:rsidR="008570AC" w:rsidRDefault="008570AC">
      <w:pPr>
        <w:spacing w:after="0"/>
        <w:rPr>
          <w:rFonts w:eastAsia="Times New Roman"/>
          <w:b/>
          <w:bCs/>
          <w:color w:val="851130" w:themeColor="accent1"/>
          <w:sz w:val="26"/>
          <w:szCs w:val="26"/>
        </w:rPr>
      </w:pPr>
      <w:r>
        <w:br w:type="page"/>
      </w:r>
    </w:p>
    <w:p w:rsidR="007B60AC" w:rsidRDefault="008570AC" w:rsidP="007B60AC">
      <w:pPr>
        <w:pStyle w:val="Heading2"/>
      </w:pPr>
      <w:bookmarkStart w:id="26" w:name="_Appendix_3:_Supporting"/>
      <w:bookmarkStart w:id="27" w:name="_Toc515358510"/>
      <w:bookmarkEnd w:id="26"/>
      <w:r>
        <w:lastRenderedPageBreak/>
        <w:t xml:space="preserve">Appendix </w:t>
      </w:r>
      <w:r w:rsidR="006840FD">
        <w:t>4</w:t>
      </w:r>
      <w:r>
        <w:t xml:space="preserve">: </w:t>
      </w:r>
      <w:r w:rsidR="007B60AC">
        <w:t>Supporting documents – issues in depth</w:t>
      </w:r>
      <w:bookmarkEnd w:id="27"/>
      <w:r w:rsidR="00054A85">
        <w:t xml:space="preserve"> </w:t>
      </w:r>
    </w:p>
    <w:p w:rsidR="006A6F2C" w:rsidRPr="001E2FBF" w:rsidRDefault="006A6F2C" w:rsidP="00C01527">
      <w:pPr>
        <w:rPr>
          <w:b/>
        </w:rPr>
      </w:pPr>
      <w:r w:rsidRPr="001E2FBF">
        <w:rPr>
          <w:b/>
        </w:rPr>
        <w:t>Statistics</w:t>
      </w:r>
    </w:p>
    <w:p w:rsidR="006A6F2C" w:rsidRDefault="006A6F2C" w:rsidP="006A6F2C">
      <w:pPr>
        <w:jc w:val="both"/>
      </w:pPr>
      <w:r>
        <w:t xml:space="preserve">The development of the Policy was informed by evidence in a range of international, national and WA sources in the area of men’s health and wellbeing. </w:t>
      </w:r>
      <w:r w:rsidR="003D3E82">
        <w:t>This included a targeted online survey conducted in late 2017 by Health Networks to capture views from the men’s health and wellbeing sector on important considerations for the WA health system including priority populations and risk factors, strengths and weaknesses of current strategies, and opportunities for future efforts to promote health services to WA men. Other sources include</w:t>
      </w:r>
      <w:r>
        <w:t xml:space="preserve"> reports by the Australian Institute of Health and Welfare, Men’s Health and Wellbeing WA, the Commonwealth Department of Health and the WA Department of Health:</w:t>
      </w:r>
    </w:p>
    <w:p w:rsidR="007A70F9" w:rsidRPr="00E939A6" w:rsidRDefault="00F93498" w:rsidP="00E939A6">
      <w:pPr>
        <w:pStyle w:val="ListParagraph"/>
        <w:numPr>
          <w:ilvl w:val="0"/>
          <w:numId w:val="10"/>
        </w:numPr>
        <w:spacing w:after="80"/>
        <w:ind w:left="709" w:hanging="357"/>
        <w:contextualSpacing w:val="0"/>
        <w:jc w:val="both"/>
        <w:rPr>
          <w:i/>
        </w:rPr>
      </w:pPr>
      <w:hyperlink r:id="rId40" w:history="1">
        <w:r w:rsidR="007A70F9" w:rsidRPr="00E939A6">
          <w:rPr>
            <w:rStyle w:val="Hyperlink"/>
            <w:i/>
          </w:rPr>
          <w:t>A Quiet Crisis: Male Health in Rural, Remote and Regional Western Australia Report (Men’s Health &amp; Wellbeing WA)</w:t>
        </w:r>
      </w:hyperlink>
    </w:p>
    <w:p w:rsidR="00013A10" w:rsidRPr="00E939A6" w:rsidRDefault="00F93498" w:rsidP="00E939A6">
      <w:pPr>
        <w:pStyle w:val="ListParagraph"/>
        <w:numPr>
          <w:ilvl w:val="0"/>
          <w:numId w:val="10"/>
        </w:numPr>
        <w:spacing w:after="80"/>
        <w:ind w:left="709" w:hanging="357"/>
        <w:contextualSpacing w:val="0"/>
        <w:rPr>
          <w:i/>
        </w:rPr>
      </w:pPr>
      <w:hyperlink r:id="rId41" w:history="1">
        <w:r w:rsidR="00392DFE" w:rsidRPr="00E939A6">
          <w:rPr>
            <w:rStyle w:val="Hyperlink"/>
            <w:i/>
          </w:rPr>
          <w:t>Caring in Focus – Male Carers (Carers WA)</w:t>
        </w:r>
      </w:hyperlink>
    </w:p>
    <w:p w:rsidR="006A6F2C" w:rsidRPr="00E939A6" w:rsidRDefault="00F93498" w:rsidP="00E939A6">
      <w:pPr>
        <w:pStyle w:val="ListParagraph"/>
        <w:numPr>
          <w:ilvl w:val="0"/>
          <w:numId w:val="10"/>
        </w:numPr>
        <w:spacing w:after="80"/>
        <w:ind w:left="709" w:hanging="357"/>
        <w:contextualSpacing w:val="0"/>
        <w:jc w:val="both"/>
        <w:rPr>
          <w:i/>
        </w:rPr>
      </w:pPr>
      <w:hyperlink r:id="rId42" w:history="1">
        <w:r w:rsidR="006A6F2C" w:rsidRPr="00E939A6">
          <w:rPr>
            <w:rStyle w:val="Hyperlink"/>
            <w:i/>
          </w:rPr>
          <w:t>Health and Wellbeing of Adults in Western Australia 2015 – Overview and Trends</w:t>
        </w:r>
        <w:r w:rsidR="00392DFE" w:rsidRPr="00E939A6">
          <w:rPr>
            <w:rStyle w:val="Hyperlink"/>
            <w:i/>
          </w:rPr>
          <w:t xml:space="preserve"> (Department of Health WA)</w:t>
        </w:r>
      </w:hyperlink>
    </w:p>
    <w:p w:rsidR="002365ED" w:rsidRPr="00E939A6" w:rsidRDefault="00F93498" w:rsidP="00E939A6">
      <w:pPr>
        <w:pStyle w:val="ListParagraph"/>
        <w:numPr>
          <w:ilvl w:val="0"/>
          <w:numId w:val="10"/>
        </w:numPr>
        <w:spacing w:after="80"/>
        <w:ind w:left="709" w:hanging="357"/>
        <w:contextualSpacing w:val="0"/>
        <w:jc w:val="both"/>
        <w:rPr>
          <w:i/>
        </w:rPr>
      </w:pPr>
      <w:hyperlink r:id="rId43" w:history="1">
        <w:r w:rsidR="002365ED" w:rsidRPr="00E939A6">
          <w:rPr>
            <w:rStyle w:val="Hyperlink"/>
            <w:i/>
          </w:rPr>
          <w:t>Incidence and costs of injury in Western Australia 2012 (</w:t>
        </w:r>
        <w:r w:rsidR="00004B86" w:rsidRPr="00E939A6">
          <w:rPr>
            <w:rStyle w:val="Hyperlink"/>
            <w:i/>
          </w:rPr>
          <w:t xml:space="preserve">WA </w:t>
        </w:r>
        <w:r w:rsidR="002365ED" w:rsidRPr="00E939A6">
          <w:rPr>
            <w:rStyle w:val="Hyperlink"/>
            <w:i/>
          </w:rPr>
          <w:t>Department of Health)</w:t>
        </w:r>
      </w:hyperlink>
    </w:p>
    <w:p w:rsidR="00013A10" w:rsidRPr="00E939A6" w:rsidRDefault="00F93498" w:rsidP="00E939A6">
      <w:pPr>
        <w:pStyle w:val="ListParagraph"/>
        <w:numPr>
          <w:ilvl w:val="0"/>
          <w:numId w:val="10"/>
        </w:numPr>
        <w:spacing w:after="80"/>
        <w:ind w:left="709" w:hanging="357"/>
        <w:contextualSpacing w:val="0"/>
        <w:jc w:val="both"/>
        <w:rPr>
          <w:i/>
        </w:rPr>
      </w:pPr>
      <w:hyperlink r:id="rId44" w:history="1">
        <w:r w:rsidR="00013A10" w:rsidRPr="00E939A6">
          <w:rPr>
            <w:rStyle w:val="Hyperlink"/>
            <w:i/>
          </w:rPr>
          <w:t>Male Health and Wellbeing WA Sector Needs Analysis Report 2016 (Men’s Health &amp; Wellbeing WA)</w:t>
        </w:r>
      </w:hyperlink>
    </w:p>
    <w:p w:rsidR="00013A10" w:rsidRPr="00E939A6" w:rsidRDefault="00F93498" w:rsidP="00E939A6">
      <w:pPr>
        <w:pStyle w:val="ListParagraph"/>
        <w:numPr>
          <w:ilvl w:val="0"/>
          <w:numId w:val="10"/>
        </w:numPr>
        <w:spacing w:after="80"/>
        <w:ind w:left="709" w:hanging="357"/>
        <w:contextualSpacing w:val="0"/>
        <w:jc w:val="both"/>
        <w:rPr>
          <w:i/>
        </w:rPr>
      </w:pPr>
      <w:hyperlink r:id="rId45" w:history="1">
        <w:r w:rsidR="00013A10" w:rsidRPr="00E939A6">
          <w:rPr>
            <w:rStyle w:val="Hyperlink"/>
            <w:i/>
          </w:rPr>
          <w:t>Mortality and Life Expectancy of Indigenous Australians 2008 to 2012</w:t>
        </w:r>
        <w:r w:rsidR="00392DFE" w:rsidRPr="00E939A6">
          <w:rPr>
            <w:rStyle w:val="Hyperlink"/>
            <w:i/>
          </w:rPr>
          <w:t xml:space="preserve"> (</w:t>
        </w:r>
        <w:r w:rsidR="008C064E" w:rsidRPr="00E939A6">
          <w:rPr>
            <w:rStyle w:val="Hyperlink"/>
            <w:i/>
          </w:rPr>
          <w:t>Australian Institute of Health and Welfare [</w:t>
        </w:r>
        <w:r w:rsidR="00392DFE" w:rsidRPr="00E939A6">
          <w:rPr>
            <w:rStyle w:val="Hyperlink"/>
            <w:i/>
          </w:rPr>
          <w:t>AIHW</w:t>
        </w:r>
      </w:hyperlink>
      <w:r w:rsidR="008C064E" w:rsidRPr="00E939A6">
        <w:rPr>
          <w:rStyle w:val="Hyperlink"/>
          <w:i/>
        </w:rPr>
        <w:t>])</w:t>
      </w:r>
    </w:p>
    <w:p w:rsidR="002F4A2B" w:rsidRDefault="00F93498" w:rsidP="00E939A6">
      <w:pPr>
        <w:pStyle w:val="ListParagraph"/>
        <w:numPr>
          <w:ilvl w:val="0"/>
          <w:numId w:val="10"/>
        </w:numPr>
        <w:spacing w:after="80"/>
        <w:ind w:left="709" w:hanging="357"/>
        <w:contextualSpacing w:val="0"/>
        <w:jc w:val="both"/>
      </w:pPr>
      <w:hyperlink r:id="rId46" w:history="1">
        <w:r w:rsidR="006A6F2C" w:rsidRPr="00E939A6">
          <w:rPr>
            <w:rStyle w:val="Hyperlink"/>
            <w:i/>
          </w:rPr>
          <w:t>National Male Health Policy Supporting Document</w:t>
        </w:r>
        <w:r w:rsidR="002F4A2B" w:rsidRPr="00E939A6">
          <w:rPr>
            <w:rStyle w:val="Hyperlink"/>
            <w:i/>
          </w:rPr>
          <w:t>s</w:t>
        </w:r>
        <w:r w:rsidR="006A6F2C" w:rsidRPr="00E939A6">
          <w:rPr>
            <w:rStyle w:val="Hyperlink"/>
            <w:i/>
          </w:rPr>
          <w:t xml:space="preserve"> </w:t>
        </w:r>
        <w:r w:rsidR="002F4A2B" w:rsidRPr="00E939A6">
          <w:rPr>
            <w:rStyle w:val="Hyperlink"/>
            <w:i/>
          </w:rPr>
          <w:t>(Australian Government Department of Health)</w:t>
        </w:r>
      </w:hyperlink>
    </w:p>
    <w:p w:rsidR="006A6F2C" w:rsidRDefault="006A6F2C" w:rsidP="00E939A6">
      <w:pPr>
        <w:pStyle w:val="ListParagraph"/>
        <w:numPr>
          <w:ilvl w:val="1"/>
          <w:numId w:val="10"/>
        </w:numPr>
        <w:spacing w:after="80"/>
        <w:contextualSpacing w:val="0"/>
        <w:jc w:val="both"/>
      </w:pPr>
      <w:r>
        <w:t>Access to Health Services</w:t>
      </w:r>
    </w:p>
    <w:p w:rsidR="00013A10" w:rsidRDefault="00013A10" w:rsidP="00E939A6">
      <w:pPr>
        <w:pStyle w:val="ListParagraph"/>
        <w:numPr>
          <w:ilvl w:val="1"/>
          <w:numId w:val="10"/>
        </w:numPr>
        <w:spacing w:after="80"/>
        <w:contextualSpacing w:val="0"/>
        <w:jc w:val="both"/>
      </w:pPr>
      <w:r>
        <w:t>Healthy Limits</w:t>
      </w:r>
    </w:p>
    <w:p w:rsidR="002F4A2B" w:rsidRDefault="002F4A2B" w:rsidP="00E939A6">
      <w:pPr>
        <w:pStyle w:val="ListParagraph"/>
        <w:numPr>
          <w:ilvl w:val="1"/>
          <w:numId w:val="10"/>
        </w:numPr>
        <w:spacing w:after="80"/>
        <w:contextualSpacing w:val="0"/>
        <w:jc w:val="both"/>
      </w:pPr>
      <w:r>
        <w:t>Healthy Minds</w:t>
      </w:r>
    </w:p>
    <w:p w:rsidR="006A6F2C" w:rsidRDefault="006A6F2C" w:rsidP="00E939A6">
      <w:pPr>
        <w:pStyle w:val="ListParagraph"/>
        <w:numPr>
          <w:ilvl w:val="1"/>
          <w:numId w:val="10"/>
        </w:numPr>
        <w:spacing w:after="80"/>
        <w:contextualSpacing w:val="0"/>
        <w:jc w:val="both"/>
      </w:pPr>
      <w:r>
        <w:t>Healthy Routines</w:t>
      </w:r>
    </w:p>
    <w:p w:rsidR="002F4A2B" w:rsidRDefault="002F4A2B" w:rsidP="00E939A6">
      <w:pPr>
        <w:pStyle w:val="ListParagraph"/>
        <w:numPr>
          <w:ilvl w:val="1"/>
          <w:numId w:val="10"/>
        </w:numPr>
        <w:spacing w:after="80"/>
        <w:contextualSpacing w:val="0"/>
        <w:jc w:val="both"/>
      </w:pPr>
      <w:r w:rsidRPr="002F4A2B">
        <w:t>Social Determinants and Key Actions Supporting Male Health</w:t>
      </w:r>
      <w:r>
        <w:t xml:space="preserve"> </w:t>
      </w:r>
    </w:p>
    <w:p w:rsidR="00013A10" w:rsidRPr="00E939A6" w:rsidRDefault="00F93498" w:rsidP="00E939A6">
      <w:pPr>
        <w:pStyle w:val="ListParagraph"/>
        <w:numPr>
          <w:ilvl w:val="0"/>
          <w:numId w:val="10"/>
        </w:numPr>
        <w:spacing w:after="80"/>
        <w:ind w:left="709" w:hanging="357"/>
        <w:contextualSpacing w:val="0"/>
        <w:jc w:val="both"/>
        <w:rPr>
          <w:i/>
        </w:rPr>
      </w:pPr>
      <w:hyperlink r:id="rId47" w:history="1">
        <w:r w:rsidR="00013A10" w:rsidRPr="00E939A6">
          <w:rPr>
            <w:rStyle w:val="Hyperlink"/>
            <w:i/>
          </w:rPr>
          <w:t>Overview of Burden of Disease in Western Australia 2011 (October 2016</w:t>
        </w:r>
        <w:r w:rsidR="002F4A2B" w:rsidRPr="00E939A6">
          <w:rPr>
            <w:rStyle w:val="Hyperlink"/>
            <w:i/>
          </w:rPr>
          <w:t xml:space="preserve"> – Department of Health WA</w:t>
        </w:r>
        <w:r w:rsidR="00013A10" w:rsidRPr="00E939A6">
          <w:rPr>
            <w:rStyle w:val="Hyperlink"/>
            <w:i/>
          </w:rPr>
          <w:t>)</w:t>
        </w:r>
      </w:hyperlink>
    </w:p>
    <w:p w:rsidR="00013A10" w:rsidRPr="00E939A6" w:rsidRDefault="00F93498" w:rsidP="00E939A6">
      <w:pPr>
        <w:pStyle w:val="ListParagraph"/>
        <w:numPr>
          <w:ilvl w:val="0"/>
          <w:numId w:val="10"/>
        </w:numPr>
        <w:spacing w:after="80"/>
        <w:ind w:left="709" w:hanging="357"/>
        <w:contextualSpacing w:val="0"/>
        <w:jc w:val="both"/>
        <w:rPr>
          <w:i/>
        </w:rPr>
      </w:pPr>
      <w:hyperlink r:id="rId48" w:history="1">
        <w:r w:rsidR="00013A10" w:rsidRPr="00E939A6">
          <w:rPr>
            <w:rStyle w:val="Hyperlink"/>
            <w:i/>
          </w:rPr>
          <w:t>Specific Disease Burden in Western Australia 2011 (April 2017</w:t>
        </w:r>
        <w:r w:rsidR="002F4A2B" w:rsidRPr="00E939A6">
          <w:rPr>
            <w:rStyle w:val="Hyperlink"/>
            <w:i/>
          </w:rPr>
          <w:t xml:space="preserve"> – Department of Health WA</w:t>
        </w:r>
        <w:r w:rsidR="00013A10" w:rsidRPr="00E939A6">
          <w:rPr>
            <w:rStyle w:val="Hyperlink"/>
            <w:i/>
          </w:rPr>
          <w:t>)</w:t>
        </w:r>
      </w:hyperlink>
    </w:p>
    <w:p w:rsidR="00013A10" w:rsidRPr="00E939A6" w:rsidRDefault="00F93498" w:rsidP="00E939A6">
      <w:pPr>
        <w:pStyle w:val="ListParagraph"/>
        <w:numPr>
          <w:ilvl w:val="0"/>
          <w:numId w:val="10"/>
        </w:numPr>
        <w:spacing w:after="80"/>
        <w:ind w:left="709" w:hanging="357"/>
        <w:contextualSpacing w:val="0"/>
        <w:jc w:val="both"/>
        <w:rPr>
          <w:i/>
        </w:rPr>
      </w:pPr>
      <w:hyperlink r:id="rId49" w:history="1">
        <w:r w:rsidR="00013A10" w:rsidRPr="00E939A6">
          <w:rPr>
            <w:rStyle w:val="Hyperlink"/>
            <w:i/>
          </w:rPr>
          <w:t>The Health and Welfare of Australia’s Aboriginal and Torres Strait Islander Peoples Report 2015</w:t>
        </w:r>
        <w:r w:rsidR="002F4A2B" w:rsidRPr="00E939A6">
          <w:rPr>
            <w:rStyle w:val="Hyperlink"/>
            <w:i/>
          </w:rPr>
          <w:t xml:space="preserve"> (AIHW)</w:t>
        </w:r>
      </w:hyperlink>
    </w:p>
    <w:p w:rsidR="00013A10" w:rsidRPr="00E939A6" w:rsidRDefault="00F93498" w:rsidP="00E939A6">
      <w:pPr>
        <w:pStyle w:val="ListParagraph"/>
        <w:numPr>
          <w:ilvl w:val="0"/>
          <w:numId w:val="10"/>
        </w:numPr>
        <w:spacing w:after="80"/>
        <w:ind w:left="709" w:hanging="357"/>
        <w:contextualSpacing w:val="0"/>
        <w:jc w:val="both"/>
        <w:rPr>
          <w:i/>
        </w:rPr>
      </w:pPr>
      <w:hyperlink r:id="rId50" w:history="1">
        <w:r w:rsidR="00013A10" w:rsidRPr="00E939A6">
          <w:rPr>
            <w:rStyle w:val="Hyperlink"/>
            <w:i/>
          </w:rPr>
          <w:t>The Health and Wellbeing Status of Western Australian Males 2016 (Men's Health &amp; Wellbeing WA)</w:t>
        </w:r>
      </w:hyperlink>
    </w:p>
    <w:p w:rsidR="00013A10" w:rsidRPr="00E939A6" w:rsidRDefault="00F93498" w:rsidP="00E939A6">
      <w:pPr>
        <w:pStyle w:val="ListParagraph"/>
        <w:numPr>
          <w:ilvl w:val="0"/>
          <w:numId w:val="10"/>
        </w:numPr>
        <w:spacing w:after="80"/>
        <w:ind w:left="709" w:hanging="357"/>
        <w:contextualSpacing w:val="0"/>
        <w:jc w:val="both"/>
        <w:rPr>
          <w:i/>
        </w:rPr>
      </w:pPr>
      <w:hyperlink r:id="rId51" w:history="1">
        <w:r w:rsidR="00013A10" w:rsidRPr="00E939A6">
          <w:rPr>
            <w:rStyle w:val="Hyperlink"/>
            <w:i/>
          </w:rPr>
          <w:t>The health of Australia’s males (AIHW)</w:t>
        </w:r>
      </w:hyperlink>
    </w:p>
    <w:p w:rsidR="00013A10" w:rsidRPr="00E939A6" w:rsidRDefault="00F93498" w:rsidP="00E939A6">
      <w:pPr>
        <w:pStyle w:val="ListParagraph"/>
        <w:numPr>
          <w:ilvl w:val="0"/>
          <w:numId w:val="10"/>
        </w:numPr>
        <w:spacing w:after="80"/>
        <w:ind w:left="709" w:hanging="357"/>
        <w:contextualSpacing w:val="0"/>
        <w:jc w:val="both"/>
        <w:rPr>
          <w:i/>
        </w:rPr>
      </w:pPr>
      <w:hyperlink r:id="rId52" w:history="1">
        <w:r w:rsidR="00013A10" w:rsidRPr="00E939A6">
          <w:rPr>
            <w:rStyle w:val="Hyperlink"/>
            <w:i/>
          </w:rPr>
          <w:t>The health of Australian males: a focus on five population groups (AIHW)</w:t>
        </w:r>
      </w:hyperlink>
    </w:p>
    <w:p w:rsidR="00013A10" w:rsidRPr="00E939A6" w:rsidRDefault="00F93498" w:rsidP="00E939A6">
      <w:pPr>
        <w:pStyle w:val="ListParagraph"/>
        <w:numPr>
          <w:ilvl w:val="0"/>
          <w:numId w:val="10"/>
        </w:numPr>
        <w:spacing w:after="80"/>
        <w:ind w:left="709" w:hanging="357"/>
        <w:contextualSpacing w:val="0"/>
        <w:jc w:val="both"/>
        <w:rPr>
          <w:i/>
        </w:rPr>
      </w:pPr>
      <w:hyperlink r:id="rId53" w:history="1">
        <w:r w:rsidR="00013A10" w:rsidRPr="00E939A6">
          <w:rPr>
            <w:rStyle w:val="Hyperlink"/>
            <w:i/>
          </w:rPr>
          <w:t>Western Australian Chief Health Officer’s Report 2010</w:t>
        </w:r>
        <w:r w:rsidR="002F4A2B" w:rsidRPr="00E939A6">
          <w:rPr>
            <w:rStyle w:val="Hyperlink"/>
            <w:i/>
          </w:rPr>
          <w:t xml:space="preserve"> (Department of Health WA)</w:t>
        </w:r>
      </w:hyperlink>
    </w:p>
    <w:p w:rsidR="006A6F2C" w:rsidRPr="00E939A6" w:rsidRDefault="00F93498" w:rsidP="00E939A6">
      <w:pPr>
        <w:pStyle w:val="ListParagraph"/>
        <w:numPr>
          <w:ilvl w:val="0"/>
          <w:numId w:val="10"/>
        </w:numPr>
        <w:spacing w:after="80"/>
        <w:ind w:left="709" w:hanging="357"/>
        <w:contextualSpacing w:val="0"/>
        <w:jc w:val="both"/>
        <w:rPr>
          <w:i/>
        </w:rPr>
      </w:pPr>
      <w:hyperlink r:id="rId54" w:history="1">
        <w:r w:rsidR="00364736" w:rsidRPr="00E939A6">
          <w:rPr>
            <w:rStyle w:val="Hyperlink"/>
            <w:i/>
          </w:rPr>
          <w:t>Western Australian Male Health and Wellbeing Policy Information Paper (Men's Health and Wellbeing WA)</w:t>
        </w:r>
      </w:hyperlink>
    </w:p>
    <w:p w:rsidR="00CB6176" w:rsidRPr="002365ED" w:rsidRDefault="00CB6176" w:rsidP="002F4A2B">
      <w:pPr>
        <w:spacing w:after="80"/>
        <w:rPr>
          <w:sz w:val="12"/>
        </w:rPr>
      </w:pPr>
    </w:p>
    <w:p w:rsidR="00C01527" w:rsidRPr="001E2FBF" w:rsidRDefault="00C01527" w:rsidP="002F4A2B">
      <w:pPr>
        <w:spacing w:after="80"/>
        <w:rPr>
          <w:b/>
        </w:rPr>
      </w:pPr>
      <w:r w:rsidRPr="001E2FBF">
        <w:rPr>
          <w:b/>
        </w:rPr>
        <w:t>Consumer resources</w:t>
      </w:r>
    </w:p>
    <w:p w:rsidR="00C01527" w:rsidRPr="00E939A6" w:rsidRDefault="00F93498" w:rsidP="00E939A6">
      <w:pPr>
        <w:pStyle w:val="ListParagraph"/>
        <w:numPr>
          <w:ilvl w:val="0"/>
          <w:numId w:val="3"/>
        </w:numPr>
        <w:spacing w:after="80"/>
        <w:ind w:left="714" w:hanging="357"/>
        <w:contextualSpacing w:val="0"/>
        <w:rPr>
          <w:i/>
        </w:rPr>
      </w:pPr>
      <w:hyperlink r:id="rId55" w:history="1">
        <w:r w:rsidR="00C01527" w:rsidRPr="00E939A6">
          <w:rPr>
            <w:rStyle w:val="Hyperlink"/>
            <w:i/>
          </w:rPr>
          <w:t>Effectively Engaging with Men resource</w:t>
        </w:r>
        <w:r w:rsidR="001E2FBF" w:rsidRPr="00E939A6">
          <w:rPr>
            <w:rStyle w:val="Hyperlink"/>
            <w:i/>
          </w:rPr>
          <w:t xml:space="preserve"> (ConnectGroups)</w:t>
        </w:r>
      </w:hyperlink>
      <w:r w:rsidR="00C01527" w:rsidRPr="00E939A6">
        <w:rPr>
          <w:i/>
        </w:rPr>
        <w:t xml:space="preserve"> </w:t>
      </w:r>
    </w:p>
    <w:p w:rsidR="007B60AC" w:rsidRDefault="00F93498" w:rsidP="00E939A6">
      <w:pPr>
        <w:pStyle w:val="ListParagraph"/>
        <w:numPr>
          <w:ilvl w:val="0"/>
          <w:numId w:val="3"/>
        </w:numPr>
        <w:spacing w:after="80"/>
        <w:ind w:left="714" w:hanging="357"/>
        <w:contextualSpacing w:val="0"/>
      </w:pPr>
      <w:hyperlink r:id="rId56" w:history="1">
        <w:r w:rsidR="0058009A" w:rsidRPr="00E939A6">
          <w:rPr>
            <w:rStyle w:val="Hyperlink"/>
            <w:i/>
          </w:rPr>
          <w:t xml:space="preserve">Blokes Book and Pocket Directory </w:t>
        </w:r>
        <w:r w:rsidR="001E2FBF" w:rsidRPr="00E939A6">
          <w:rPr>
            <w:rStyle w:val="Hyperlink"/>
            <w:i/>
          </w:rPr>
          <w:t>(Men’s Health and Wellbeing WA)</w:t>
        </w:r>
      </w:hyperlink>
      <w:r w:rsidR="001E2FBF">
        <w:t xml:space="preserve"> </w:t>
      </w:r>
    </w:p>
    <w:p w:rsidR="00863A06" w:rsidRDefault="00863A06" w:rsidP="00743BE0">
      <w:pPr>
        <w:sectPr w:rsidR="00863A06" w:rsidSect="003B6FDF">
          <w:footerReference w:type="default" r:id="rId57"/>
          <w:pgSz w:w="11906" w:h="16838"/>
          <w:pgMar w:top="851" w:right="851" w:bottom="1418" w:left="851" w:header="709" w:footer="397" w:gutter="0"/>
          <w:cols w:space="708"/>
          <w:docGrid w:linePitch="360"/>
        </w:sectPr>
      </w:pPr>
    </w:p>
    <w:p w:rsidR="000A06FA" w:rsidRDefault="000A06FA" w:rsidP="00F62BCC">
      <w:pPr>
        <w:spacing w:after="360"/>
      </w:pPr>
    </w:p>
    <w:p w:rsidR="0068033E" w:rsidRPr="004D0A1D" w:rsidRDefault="0068033E" w:rsidP="00F62BCC">
      <w:pPr>
        <w:spacing w:after="360"/>
        <w:rPr>
          <w:rStyle w:val="Bold"/>
          <w:color w:val="005B38"/>
          <w:sz w:val="36"/>
          <w:szCs w:val="36"/>
        </w:rPr>
      </w:pPr>
    </w:p>
    <w:p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Pr="00AF7C07">
        <w:rPr>
          <w:b/>
        </w:rPr>
        <w:t>request for a person with a disability.</w:t>
      </w:r>
    </w:p>
    <w:p w:rsidR="00743BE0" w:rsidRDefault="00183A46" w:rsidP="000C1184">
      <w:pPr>
        <w:spacing w:after="300"/>
        <w:ind w:right="-1"/>
      </w:pPr>
      <w:r>
        <w:t>© Department of Health 201</w:t>
      </w:r>
      <w:r w:rsidR="006A6F2C">
        <w:t>8</w:t>
      </w:r>
    </w:p>
    <w:p w:rsidR="00E9726B" w:rsidRPr="00EF313F" w:rsidRDefault="0000010A" w:rsidP="00E9726B">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E9726B" w:rsidRPr="00EF313F" w:rsidSect="00295899">
      <w:headerReference w:type="default" r:id="rId58"/>
      <w:footerReference w:type="default" r:id="rId59"/>
      <w:pgSz w:w="11906" w:h="16838"/>
      <w:pgMar w:top="11908"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C11" w:rsidRDefault="00C90C11" w:rsidP="00743BE0">
      <w:pPr>
        <w:spacing w:after="0"/>
      </w:pPr>
      <w:r>
        <w:separator/>
      </w:r>
    </w:p>
  </w:endnote>
  <w:endnote w:type="continuationSeparator" w:id="0">
    <w:p w:rsidR="00C90C11" w:rsidRDefault="00C90C11"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11" w:rsidRPr="004D0A1D" w:rsidRDefault="00C90C11" w:rsidP="00F34BF2">
    <w:pPr>
      <w:spacing w:after="240"/>
      <w:rPr>
        <w:b/>
        <w:color w:val="005B38"/>
        <w:sz w:val="36"/>
        <w:szCs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11" w:rsidRPr="00375931" w:rsidRDefault="00C90C11" w:rsidP="00313351">
    <w:pPr>
      <w:pStyle w:val="Footer"/>
      <w:tabs>
        <w:tab w:val="clear" w:pos="9026"/>
        <w:tab w:val="right" w:pos="9923"/>
      </w:tabs>
      <w:jc w:val="left"/>
    </w:pPr>
    <w:r>
      <w:rPr>
        <w:noProof/>
        <w:lang w:eastAsia="en-AU"/>
      </w:rPr>
      <mc:AlternateContent>
        <mc:Choice Requires="wps">
          <w:drawing>
            <wp:anchor distT="0" distB="0" distL="114300" distR="114300" simplePos="0" relativeHeight="251660288" behindDoc="1" locked="0" layoutInCell="1" allowOverlap="1" wp14:anchorId="593EAF0A" wp14:editId="54CDFD54">
              <wp:simplePos x="0" y="0"/>
              <wp:positionH relativeFrom="page">
                <wp:posOffset>575310</wp:posOffset>
              </wp:positionH>
              <wp:positionV relativeFrom="page">
                <wp:posOffset>10142361</wp:posOffset>
              </wp:positionV>
              <wp:extent cx="6300000"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" strokecolor="#851130 [3204]">
              <w10:wrap anchorx="page" anchory="page"/>
            </v:line>
          </w:pict>
        </mc:Fallback>
      </mc:AlternateContent>
    </w:r>
    <w:r w:rsidR="00313351">
      <w:t>DRAFT –Consultation version</w:t>
    </w:r>
    <w:r w:rsidR="00313351">
      <w:tab/>
    </w:r>
    <w:r w:rsidR="00313351">
      <w:tab/>
    </w:r>
    <w:r>
      <w:fldChar w:fldCharType="begin"/>
    </w:r>
    <w:r>
      <w:instrText xml:space="preserve"> PAGE   \* MERGEFORMAT </w:instrText>
    </w:r>
    <w:r>
      <w:fldChar w:fldCharType="separate"/>
    </w:r>
    <w:r w:rsidR="00F93498">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11" w:rsidRPr="00375931" w:rsidRDefault="00313351" w:rsidP="00313351">
    <w:pPr>
      <w:pStyle w:val="Footer"/>
      <w:tabs>
        <w:tab w:val="clear" w:pos="9026"/>
        <w:tab w:val="right" w:pos="15026"/>
      </w:tabs>
      <w:jc w:val="left"/>
    </w:pPr>
    <w:r>
      <w:t>DRAFT –Consultation version</w:t>
    </w:r>
    <w:r>
      <w:rPr>
        <w:noProof/>
        <w:lang w:eastAsia="en-AU"/>
      </w:rPr>
      <w:t xml:space="preserve"> </w:t>
    </w:r>
    <w:r w:rsidR="00C90C11">
      <w:rPr>
        <w:noProof/>
        <w:lang w:eastAsia="en-AU"/>
      </w:rPr>
      <mc:AlternateContent>
        <mc:Choice Requires="wps">
          <w:drawing>
            <wp:anchor distT="0" distB="0" distL="114300" distR="114300" simplePos="0" relativeHeight="251662336" behindDoc="1" locked="0" layoutInCell="1" allowOverlap="1" wp14:anchorId="5334B06F" wp14:editId="27616499">
              <wp:simplePos x="0" y="0"/>
              <wp:positionH relativeFrom="page">
                <wp:posOffset>575310</wp:posOffset>
              </wp:positionH>
              <wp:positionV relativeFrom="page">
                <wp:posOffset>10142361</wp:posOffset>
              </wp:positionV>
              <wp:extent cx="6300000"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" strokecolor="#851130 [3204]">
              <w10:wrap anchorx="page" anchory="page"/>
            </v:line>
          </w:pict>
        </mc:Fallback>
      </mc:AlternateContent>
    </w:r>
    <w:r>
      <w:rPr>
        <w:noProof/>
        <w:lang w:eastAsia="en-AU"/>
      </w:rPr>
      <w:tab/>
    </w:r>
    <w:r>
      <w:rPr>
        <w:noProof/>
        <w:lang w:eastAsia="en-AU"/>
      </w:rPr>
      <w:tab/>
    </w:r>
    <w:r w:rsidR="00C90C11">
      <w:fldChar w:fldCharType="begin"/>
    </w:r>
    <w:r w:rsidR="00C90C11">
      <w:instrText xml:space="preserve"> PAGE   \* MERGEFORMAT </w:instrText>
    </w:r>
    <w:r w:rsidR="00C90C11">
      <w:fldChar w:fldCharType="separate"/>
    </w:r>
    <w:r w:rsidR="00F93498">
      <w:rPr>
        <w:noProof/>
      </w:rPr>
      <w:t>18</w:t>
    </w:r>
    <w:r w:rsidR="00C90C11">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351" w:rsidRPr="00375931" w:rsidRDefault="00313351" w:rsidP="00313351">
    <w:pPr>
      <w:pStyle w:val="Footer"/>
      <w:tabs>
        <w:tab w:val="clear" w:pos="9026"/>
        <w:tab w:val="right" w:pos="9923"/>
        <w:tab w:val="right" w:pos="15026"/>
      </w:tabs>
      <w:jc w:val="left"/>
    </w:pPr>
    <w:r>
      <w:t>DRAFT –Consultation version</w:t>
    </w:r>
    <w:r>
      <w:rPr>
        <w:noProof/>
        <w:lang w:eastAsia="en-AU"/>
      </w:rPr>
      <w:t xml:space="preserve"> </w:t>
    </w:r>
    <w:r>
      <w:rPr>
        <w:noProof/>
        <w:lang w:eastAsia="en-AU"/>
      </w:rPr>
      <mc:AlternateContent>
        <mc:Choice Requires="wps">
          <w:drawing>
            <wp:anchor distT="0" distB="0" distL="114300" distR="114300" simplePos="0" relativeHeight="251666432" behindDoc="1" locked="0" layoutInCell="1" allowOverlap="1" wp14:anchorId="6508CBB1" wp14:editId="1D7B33AC">
              <wp:simplePos x="0" y="0"/>
              <wp:positionH relativeFrom="page">
                <wp:posOffset>575310</wp:posOffset>
              </wp:positionH>
              <wp:positionV relativeFrom="page">
                <wp:posOffset>10142361</wp:posOffset>
              </wp:positionV>
              <wp:extent cx="6300000" cy="0"/>
              <wp:effectExtent l="0" t="0" r="24765" b="19050"/>
              <wp:wrapNone/>
              <wp:docPr id="8" name="Straight Connector 8"/>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" strokecolor="#851130 [3204]">
              <w10:wrap anchorx="page" anchory="page"/>
            </v:line>
          </w:pict>
        </mc:Fallback>
      </mc:AlternateContent>
    </w:r>
    <w:r>
      <w:rPr>
        <w:noProof/>
        <w:lang w:eastAsia="en-AU"/>
      </w:rPr>
      <w:tab/>
    </w:r>
    <w:r>
      <w:rPr>
        <w:noProof/>
        <w:lang w:eastAsia="en-AU"/>
      </w:rPr>
      <w:tab/>
    </w:r>
    <w:r>
      <w:fldChar w:fldCharType="begin"/>
    </w:r>
    <w:r>
      <w:instrText xml:space="preserve"> PAGE   \* MERGEFORMAT </w:instrText>
    </w:r>
    <w:r>
      <w:fldChar w:fldCharType="separate"/>
    </w:r>
    <w:r w:rsidR="00F93498">
      <w:rPr>
        <w:noProof/>
      </w:rPr>
      <w:t>27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11" w:rsidRDefault="00C90C11" w:rsidP="0037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C11" w:rsidRDefault="00C90C11" w:rsidP="00743BE0">
      <w:pPr>
        <w:spacing w:after="0"/>
      </w:pPr>
      <w:r>
        <w:separator/>
      </w:r>
    </w:p>
  </w:footnote>
  <w:footnote w:type="continuationSeparator" w:id="0">
    <w:p w:rsidR="00C90C11" w:rsidRDefault="00C90C11" w:rsidP="00743BE0">
      <w:pPr>
        <w:spacing w:after="0"/>
      </w:pPr>
      <w:r>
        <w:continuationSeparator/>
      </w:r>
    </w:p>
  </w:footnote>
  <w:footnote w:id="1">
    <w:p w:rsidR="00C90C11" w:rsidRDefault="00C90C11">
      <w:pPr>
        <w:pStyle w:val="FootnoteText"/>
      </w:pPr>
      <w:r>
        <w:rPr>
          <w:rStyle w:val="FootnoteReference"/>
        </w:rPr>
        <w:footnoteRef/>
      </w:r>
      <w:r>
        <w:t xml:space="preserve"> culture refers to values, traditions, beliefs, interactions, behaviours and attitudes.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11" w:rsidRDefault="00C90C11">
    <w:pPr>
      <w:pStyle w:val="Heade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-540385</wp:posOffset>
              </wp:positionH>
              <wp:positionV relativeFrom="paragraph">
                <wp:posOffset>-450215</wp:posOffset>
              </wp:positionV>
              <wp:extent cx="7562850" cy="10687050"/>
              <wp:effectExtent l="0" t="0" r="0" b="0"/>
              <wp:wrapNone/>
              <wp:docPr id="2" name="Group 2"/>
              <wp:cNvGraphicFramePr/>
              <a:graphic xmlns:a="http://schemas.openxmlformats.org/drawingml/2006/main">
                <a:graphicData uri="http://schemas.microsoft.com/office/word/2010/wordprocessingGroup">
                  <wpg:wgp>
                    <wpg:cNvGrpSpPr/>
                    <wpg:grpSpPr>
                      <a:xfrm>
                        <a:off x="0" y="0"/>
                        <a:ext cx="7562850" cy="10687050"/>
                        <a:chOff x="0" y="0"/>
                        <a:chExt cx="7562850" cy="1068705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0687050"/>
                        </a:xfrm>
                        <a:prstGeom prst="rect">
                          <a:avLst/>
                        </a:prstGeom>
                        <a:noFill/>
                        <a:ln>
                          <a:noFill/>
                        </a:ln>
                        <a:extLst>
                          <a:ext uri="{53640926-AAD7-44D8-BBD7-CCE9431645EC}">
                            <a14:shadowObscured xmlns:a14="http://schemas.microsoft.com/office/drawing/2010/main"/>
                          </a:ext>
                        </a:extLst>
                      </pic:spPr>
                    </pic:pic>
                    <wps:wsp>
                      <wps:cNvPr id="1" name="Text Box 2"/>
                      <wps:cNvSpPr txBox="1">
                        <a:spLocks noChangeArrowheads="1"/>
                      </wps:cNvSpPr>
                      <wps:spPr bwMode="auto">
                        <a:xfrm>
                          <a:off x="3781425" y="9915525"/>
                          <a:ext cx="3286125" cy="628650"/>
                        </a:xfrm>
                        <a:prstGeom prst="rect">
                          <a:avLst/>
                        </a:prstGeom>
                        <a:solidFill>
                          <a:srgbClr val="FFFFFF"/>
                        </a:solidFill>
                        <a:ln w="9525">
                          <a:noFill/>
                          <a:miter lim="800000"/>
                          <a:headEnd/>
                          <a:tailEnd/>
                        </a:ln>
                      </wps:spPr>
                      <wps:txbx>
                        <w:txbxContent>
                          <w:p w:rsidR="00C90C11" w:rsidRPr="00C90C11" w:rsidRDefault="00C90C11" w:rsidP="00C90C11">
                            <w:pPr>
                              <w:jc w:val="right"/>
                              <w:rPr>
                                <w:b/>
                                <w:color w:val="851130"/>
                                <w:sz w:val="30"/>
                              </w:rPr>
                            </w:pPr>
                            <w:r w:rsidRPr="00C90C11">
                              <w:rPr>
                                <w:b/>
                                <w:color w:val="851130"/>
                                <w:sz w:val="30"/>
                              </w:rPr>
                              <w:t>www.health.wa.gov.au</w:t>
                            </w:r>
                          </w:p>
                        </w:txbxContent>
                      </wps:txbx>
                      <wps:bodyPr rot="0" vert="horz" wrap="square" lIns="91440" tIns="45720" rIns="91440" bIns="45720" anchor="t" anchorCtr="0">
                        <a:noAutofit/>
                      </wps:bodyPr>
                    </wps:wsp>
                  </wpg:wgp>
                </a:graphicData>
              </a:graphic>
            </wp:anchor>
          </w:drawing>
        </mc:Choice>
        <mc:Fallback>
          <w:pict>
            <v:group id="Group 2" o:spid="_x0000_s1027" style="position:absolute;margin-left:-42.55pt;margin-top:-35.45pt;width:595.5pt;height:841.5pt;z-index:251664384" coordsize="75628,106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BtoAAAAAUmdodGxvbmcAAATY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G7wAAAAEAAABxAAAAoAAAAVQAANSAAAAG0wAYAAH/2P/tAAxB&#10;ZG9iZV9DTQAB/+4ADkFkb2JlAGSAAAAAAf/bAIQADAgICAkIDAkJDBELCgsRFQ8MDA8VGBMTFRMT&#10;GBEMDAwMDAwRDAwMDAwMDAwMDAwMDAwMDAwMDAwMDAwMDAwMDAENCwsNDg0QDg4QFA4ODhQUDg4O&#10;DhQRDAwMDAwREQwMDAwMDBEMDAwMDAwMDAwMDAwMDAwMDAwMDAwMDAwMDAwM/8AAEQgAoABx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4ADkFkb2JlAGRAAAAAAf/bAIQAAQEBAQEBAQEB&#10;AQEBAQEBAQEBAQEBAQEBAQEBAQIBAQEBAQECAgICAgICAgICAgICAgMDAwMDAwMDAwMDAwMDAwEB&#10;AQEBAQECAQECAwICAgMDAwMDAwMDAwMDAwMDAwMDAwMDAwMDAwMDAwMDAwMDAwMDAwMDAwMDAwMD&#10;AwMDAwMD/8AAEQgG2gTYAwERAAIRAQMRAf/dAAQAm//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&#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&#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0dzv2T9DH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xS5/qfZN0PK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XP9T7916g69c/1Pv3XqDr1z/U+/deoOvXP&#10;9T7916g69c/1Pv3XqDr1z/U+/deoOvXP9T7916g69c/1Pv3XqDr1z/U+/deoOvXP9T7916g69c/1&#10;Pv3XqDr1z/U+/deoOvXP9T7916g69c/1Pv3XqDr1z/U+/deoOvXP9T7916g69c/1Pv3Xq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XP9T7916g69c/1Pv3XqDr1z/U+/deoOvXP&#10;9T7916g69c/1Pv3XqDr1z/U+/deoOvXP9T7916g69c/1Pv3XqDr1z/U+/deoOvXP9T7916g69c/1&#10;Pv3XqDr1z/U+/deoOvXP9T7916g69c/1Pv3XqDr1z/U+/deoOvXP9T7916g69c/1Pv3Xq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f/0dvb2S9SDU9e9+69U9e9+69U&#10;9e9+69U9e9+69U9e9+69U9e9+69U9e9+69U9e9+69U9e9+69U9e9+69U9e9+69U9e9+69U9e9+69&#10;U9e9+69U9e9+69U9e9+69U9e9+69U9e9+69U9e9+69U9e9+69U9e9+69U9e9+69U9e9+69U9e9+6&#10;9U9e9+69U9e9+69U9e9+69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e9+69U9e9+69U9e9+69U9e9+69U9e9+69U9e9+69U9e9+69U9e9+69U9e9+69U9e9+69U9e9+69&#10;U9e9+69U9e9+69U9e9+69U9e9+69U9e9+69U9e9+69U9e9+69U9e9+69U9e9+69U9e9+69U9e9+6&#10;9U9e9+69U9e9+69U9e9+69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Ovde9+qOvde9+qOvde9+qOvde9+qO&#10;vde9+qOvde9+qOvde9+qOvde9+qOvde9+qOvde9+qOvde9+qOvde9+qOvde9+qOvde9+qOvde9+q&#10;Ovde9+qOvde9+qOvde9+qOvde9+qOvde9+qOvde9+qOvde9+qOvde9+qOvd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2svZH1K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nj2R1HUz9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75628;height:106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5vGPEAAAA2gAAAA8AAABkcnMvZG93bnJldi54bWxEj9FqwkAURN+F/sNyC30purFCG2I2UgRp&#10;SvHB1A+4ZK9JMHs33V017dd3BcHHYWbOMPlqNL04k/OdZQXzWQKCuLa640bB/nszTUH4gKyxt0wK&#10;fsnDqniY5Jhpe+EdnavQiAhhn6GCNoQhk9LXLRn0MzsQR+9gncEQpWukdniJcNPLlyR5lQY7jgst&#10;DrRuqT5WJ6Pg+Y8W2zKdf4aft5S+PrZ0cOVJqafH8X0JItAY7uFbu9QKFnC9Em+AL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5vGPEAAAA2g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_x0000_s1029" type="#_x0000_t202" style="position:absolute;left:37814;top:99155;width:32861;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C90C11" w:rsidRPr="00C90C11" w:rsidRDefault="00C90C11" w:rsidP="00C90C11">
                      <w:pPr>
                        <w:jc w:val="right"/>
                        <w:rPr>
                          <w:b/>
                          <w:color w:val="851130"/>
                          <w:sz w:val="30"/>
                        </w:rPr>
                      </w:pPr>
                      <w:r w:rsidRPr="00C90C11">
                        <w:rPr>
                          <w:b/>
                          <w:color w:val="851130"/>
                          <w:sz w:val="30"/>
                        </w:rPr>
                        <w:t>www.health.wa.gov.au</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11" w:rsidRPr="003B6FDF" w:rsidRDefault="00C90C11">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11" w:rsidRDefault="00C90C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5CA1"/>
    <w:multiLevelType w:val="hybridMultilevel"/>
    <w:tmpl w:val="BEFA2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6D479D"/>
    <w:multiLevelType w:val="hybridMultilevel"/>
    <w:tmpl w:val="47B43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6A7ECF"/>
    <w:multiLevelType w:val="multilevel"/>
    <w:tmpl w:val="2FAEA2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4D7AC4"/>
    <w:multiLevelType w:val="hybridMultilevel"/>
    <w:tmpl w:val="EE3E7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8248E7"/>
    <w:multiLevelType w:val="hybridMultilevel"/>
    <w:tmpl w:val="1FEAAB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1D7B2458"/>
    <w:multiLevelType w:val="hybridMultilevel"/>
    <w:tmpl w:val="110A2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3ED6BED"/>
    <w:multiLevelType w:val="hybridMultilevel"/>
    <w:tmpl w:val="5696177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7">
    <w:nsid w:val="36190B88"/>
    <w:multiLevelType w:val="hybridMultilevel"/>
    <w:tmpl w:val="472827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100680E"/>
    <w:multiLevelType w:val="hybridMultilevel"/>
    <w:tmpl w:val="3DE85F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C347160"/>
    <w:multiLevelType w:val="hybridMultilevel"/>
    <w:tmpl w:val="8EB41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6C4E5F"/>
    <w:multiLevelType w:val="hybridMultilevel"/>
    <w:tmpl w:val="8A66D2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F0D3A24"/>
    <w:multiLevelType w:val="hybridMultilevel"/>
    <w:tmpl w:val="617A1836"/>
    <w:lvl w:ilvl="0" w:tplc="0C090001">
      <w:start w:val="1"/>
      <w:numFmt w:val="bullet"/>
      <w:lvlText w:val=""/>
      <w:lvlJc w:val="left"/>
      <w:pPr>
        <w:ind w:left="720" w:hanging="360"/>
      </w:pPr>
      <w:rPr>
        <w:rFonts w:ascii="Symbol" w:hAnsi="Symbol" w:hint="default"/>
      </w:rPr>
    </w:lvl>
    <w:lvl w:ilvl="1" w:tplc="B274B8D4">
      <w:numFmt w:val="bullet"/>
      <w:lvlText w:val="·"/>
      <w:lvlJc w:val="left"/>
      <w:pPr>
        <w:ind w:left="1755" w:hanging="675"/>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184584C"/>
    <w:multiLevelType w:val="hybridMultilevel"/>
    <w:tmpl w:val="2CE49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7BB39D9"/>
    <w:multiLevelType w:val="hybridMultilevel"/>
    <w:tmpl w:val="F2BEE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1C262D7"/>
    <w:multiLevelType w:val="hybridMultilevel"/>
    <w:tmpl w:val="897A8E66"/>
    <w:lvl w:ilvl="0" w:tplc="46105770">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6A31AFD"/>
    <w:multiLevelType w:val="hybridMultilevel"/>
    <w:tmpl w:val="22989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5"/>
  </w:num>
  <w:num w:numId="5">
    <w:abstractNumId w:val="12"/>
  </w:num>
  <w:num w:numId="6">
    <w:abstractNumId w:val="13"/>
  </w:num>
  <w:num w:numId="7">
    <w:abstractNumId w:val="9"/>
  </w:num>
  <w:num w:numId="8">
    <w:abstractNumId w:val="11"/>
  </w:num>
  <w:num w:numId="9">
    <w:abstractNumId w:val="8"/>
  </w:num>
  <w:num w:numId="10">
    <w:abstractNumId w:val="4"/>
  </w:num>
  <w:num w:numId="11">
    <w:abstractNumId w:val="6"/>
  </w:num>
  <w:num w:numId="12">
    <w:abstractNumId w:val="14"/>
  </w:num>
  <w:num w:numId="13">
    <w:abstractNumId w:val="1"/>
  </w:num>
  <w:num w:numId="14">
    <w:abstractNumId w:val="7"/>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dit="readOnly" w:enforcement="1" w:cryptProviderType="rsaFull" w:cryptAlgorithmClass="hash" w:cryptAlgorithmType="typeAny" w:cryptAlgorithmSid="4" w:cryptSpinCount="100000" w:hash="ZEY2QET0Tbz9zbDE5o+q+67XL6A=" w:salt="lVgP7tZIqLFo9bc4OJFHNA=="/>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4HNB Vancouver&lt;/Style&gt;&lt;LeftDelim&gt;{&lt;/LeftDelim&gt;&lt;RightDelim&gt;}&lt;/RightDelim&gt;&lt;FontName&gt;ArialMTStd&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esp5fzdw0fpceaeevx2ez1wd5fxarzp0t9&quot;&gt;180118_OTH_Mens Health Policy EndNote Library&lt;record-ids&gt;&lt;item&gt;3&lt;/item&gt;&lt;item&gt;13&lt;/item&gt;&lt;item&gt;14&lt;/item&gt;&lt;item&gt;15&lt;/item&gt;&lt;item&gt;17&lt;/item&gt;&lt;item&gt;18&lt;/item&gt;&lt;item&gt;20&lt;/item&gt;&lt;item&gt;23&lt;/item&gt;&lt;item&gt;25&lt;/item&gt;&lt;item&gt;26&lt;/item&gt;&lt;item&gt;30&lt;/item&gt;&lt;item&gt;41&lt;/item&gt;&lt;item&gt;52&lt;/item&gt;&lt;item&gt;53&lt;/item&gt;&lt;item&gt;64&lt;/item&gt;&lt;item&gt;66&lt;/item&gt;&lt;item&gt;78&lt;/item&gt;&lt;item&gt;79&lt;/item&gt;&lt;item&gt;80&lt;/item&gt;&lt;item&gt;81&lt;/item&gt;&lt;item&gt;82&lt;/item&gt;&lt;item&gt;83&lt;/item&gt;&lt;item&gt;84&lt;/item&gt;&lt;item&gt;86&lt;/item&gt;&lt;item&gt;87&lt;/item&gt;&lt;item&gt;88&lt;/item&gt;&lt;item&gt;89&lt;/item&gt;&lt;item&gt;90&lt;/item&gt;&lt;/record-ids&gt;&lt;/item&gt;&lt;/Libraries&gt;"/>
  </w:docVars>
  <w:rsids>
    <w:rsidRoot w:val="00204D71"/>
    <w:rsid w:val="0000010A"/>
    <w:rsid w:val="000031F3"/>
    <w:rsid w:val="00004B86"/>
    <w:rsid w:val="00005F33"/>
    <w:rsid w:val="00013A10"/>
    <w:rsid w:val="0002052C"/>
    <w:rsid w:val="00036A5B"/>
    <w:rsid w:val="000517DB"/>
    <w:rsid w:val="00054A85"/>
    <w:rsid w:val="00060F68"/>
    <w:rsid w:val="00063EC5"/>
    <w:rsid w:val="000648BA"/>
    <w:rsid w:val="0006602E"/>
    <w:rsid w:val="00076626"/>
    <w:rsid w:val="00081C8A"/>
    <w:rsid w:val="00095BE7"/>
    <w:rsid w:val="00096858"/>
    <w:rsid w:val="000979D2"/>
    <w:rsid w:val="000A018D"/>
    <w:rsid w:val="000A06FA"/>
    <w:rsid w:val="000A5480"/>
    <w:rsid w:val="000B1A96"/>
    <w:rsid w:val="000B3066"/>
    <w:rsid w:val="000C1184"/>
    <w:rsid w:val="000C2F59"/>
    <w:rsid w:val="000C60FE"/>
    <w:rsid w:val="000D36AC"/>
    <w:rsid w:val="000D4131"/>
    <w:rsid w:val="00103723"/>
    <w:rsid w:val="00105BD5"/>
    <w:rsid w:val="001061BA"/>
    <w:rsid w:val="00122131"/>
    <w:rsid w:val="00123312"/>
    <w:rsid w:val="001237CA"/>
    <w:rsid w:val="00126022"/>
    <w:rsid w:val="00134E83"/>
    <w:rsid w:val="001413B3"/>
    <w:rsid w:val="001424C0"/>
    <w:rsid w:val="001437E0"/>
    <w:rsid w:val="00143AAE"/>
    <w:rsid w:val="00146A28"/>
    <w:rsid w:val="001532B7"/>
    <w:rsid w:val="0016439E"/>
    <w:rsid w:val="001664A1"/>
    <w:rsid w:val="00167285"/>
    <w:rsid w:val="001715E6"/>
    <w:rsid w:val="00171B7B"/>
    <w:rsid w:val="00173C58"/>
    <w:rsid w:val="001743E6"/>
    <w:rsid w:val="00175EC2"/>
    <w:rsid w:val="00180AC6"/>
    <w:rsid w:val="001811B7"/>
    <w:rsid w:val="00183A46"/>
    <w:rsid w:val="00196A2B"/>
    <w:rsid w:val="001A7606"/>
    <w:rsid w:val="001B6569"/>
    <w:rsid w:val="001C2BCD"/>
    <w:rsid w:val="001C4E11"/>
    <w:rsid w:val="001C7D1F"/>
    <w:rsid w:val="001D0F03"/>
    <w:rsid w:val="001D1C94"/>
    <w:rsid w:val="001D2C4C"/>
    <w:rsid w:val="001D50CA"/>
    <w:rsid w:val="001E26A8"/>
    <w:rsid w:val="001E2FBF"/>
    <w:rsid w:val="001E61A5"/>
    <w:rsid w:val="001F4BBF"/>
    <w:rsid w:val="001F6030"/>
    <w:rsid w:val="001F68E9"/>
    <w:rsid w:val="00204D71"/>
    <w:rsid w:val="002057D5"/>
    <w:rsid w:val="00206FA1"/>
    <w:rsid w:val="002203F2"/>
    <w:rsid w:val="00220E8F"/>
    <w:rsid w:val="0022584C"/>
    <w:rsid w:val="00226D73"/>
    <w:rsid w:val="002333C7"/>
    <w:rsid w:val="00235F52"/>
    <w:rsid w:val="002365ED"/>
    <w:rsid w:val="002506B5"/>
    <w:rsid w:val="00262CDE"/>
    <w:rsid w:val="00270611"/>
    <w:rsid w:val="00277534"/>
    <w:rsid w:val="00281F80"/>
    <w:rsid w:val="002821C5"/>
    <w:rsid w:val="00284A69"/>
    <w:rsid w:val="002868BB"/>
    <w:rsid w:val="00295899"/>
    <w:rsid w:val="002A15A3"/>
    <w:rsid w:val="002A160D"/>
    <w:rsid w:val="002A5903"/>
    <w:rsid w:val="002A67BC"/>
    <w:rsid w:val="002A7B33"/>
    <w:rsid w:val="002B3379"/>
    <w:rsid w:val="002C22AD"/>
    <w:rsid w:val="002C2981"/>
    <w:rsid w:val="002C7D7D"/>
    <w:rsid w:val="002D3AAE"/>
    <w:rsid w:val="002D570F"/>
    <w:rsid w:val="002E019A"/>
    <w:rsid w:val="002F462A"/>
    <w:rsid w:val="002F4A2B"/>
    <w:rsid w:val="002F7D26"/>
    <w:rsid w:val="00300847"/>
    <w:rsid w:val="00301B02"/>
    <w:rsid w:val="003031E4"/>
    <w:rsid w:val="00307E7F"/>
    <w:rsid w:val="00313351"/>
    <w:rsid w:val="0031492F"/>
    <w:rsid w:val="003176E0"/>
    <w:rsid w:val="003265B0"/>
    <w:rsid w:val="00341938"/>
    <w:rsid w:val="00343F16"/>
    <w:rsid w:val="003472CF"/>
    <w:rsid w:val="00354F55"/>
    <w:rsid w:val="00355004"/>
    <w:rsid w:val="00355F8B"/>
    <w:rsid w:val="00360C6F"/>
    <w:rsid w:val="00364736"/>
    <w:rsid w:val="00367085"/>
    <w:rsid w:val="0037334C"/>
    <w:rsid w:val="003755A6"/>
    <w:rsid w:val="00375931"/>
    <w:rsid w:val="003929E7"/>
    <w:rsid w:val="00392DFE"/>
    <w:rsid w:val="00394FDB"/>
    <w:rsid w:val="003A0407"/>
    <w:rsid w:val="003B6FDF"/>
    <w:rsid w:val="003B79B4"/>
    <w:rsid w:val="003C7C85"/>
    <w:rsid w:val="003D3E82"/>
    <w:rsid w:val="003E5503"/>
    <w:rsid w:val="003F3B15"/>
    <w:rsid w:val="003F58DE"/>
    <w:rsid w:val="003F6CDD"/>
    <w:rsid w:val="004049EC"/>
    <w:rsid w:val="00404FCA"/>
    <w:rsid w:val="00405AFA"/>
    <w:rsid w:val="0041234F"/>
    <w:rsid w:val="0042508D"/>
    <w:rsid w:val="004263F5"/>
    <w:rsid w:val="00427800"/>
    <w:rsid w:val="00431EB3"/>
    <w:rsid w:val="00433B0D"/>
    <w:rsid w:val="004424D9"/>
    <w:rsid w:val="004444FF"/>
    <w:rsid w:val="004447AF"/>
    <w:rsid w:val="00444D66"/>
    <w:rsid w:val="00464C8B"/>
    <w:rsid w:val="004654CA"/>
    <w:rsid w:val="00466DB9"/>
    <w:rsid w:val="00470C6D"/>
    <w:rsid w:val="00470F64"/>
    <w:rsid w:val="00471692"/>
    <w:rsid w:val="00474DF5"/>
    <w:rsid w:val="00481AC4"/>
    <w:rsid w:val="00483C81"/>
    <w:rsid w:val="0049029D"/>
    <w:rsid w:val="004A2D45"/>
    <w:rsid w:val="004A609E"/>
    <w:rsid w:val="004A6350"/>
    <w:rsid w:val="004B17B0"/>
    <w:rsid w:val="004B3A23"/>
    <w:rsid w:val="004B738D"/>
    <w:rsid w:val="004C185D"/>
    <w:rsid w:val="004C2780"/>
    <w:rsid w:val="004C3C3D"/>
    <w:rsid w:val="004C445B"/>
    <w:rsid w:val="004C5CF3"/>
    <w:rsid w:val="004C6976"/>
    <w:rsid w:val="004D0A1D"/>
    <w:rsid w:val="004D4CED"/>
    <w:rsid w:val="004D78FE"/>
    <w:rsid w:val="004E630D"/>
    <w:rsid w:val="004F7F14"/>
    <w:rsid w:val="0050039D"/>
    <w:rsid w:val="0050061A"/>
    <w:rsid w:val="00500A3A"/>
    <w:rsid w:val="0050731C"/>
    <w:rsid w:val="0051119B"/>
    <w:rsid w:val="0051354B"/>
    <w:rsid w:val="00520B6C"/>
    <w:rsid w:val="00522EE7"/>
    <w:rsid w:val="00525CF2"/>
    <w:rsid w:val="0052672B"/>
    <w:rsid w:val="00535E0C"/>
    <w:rsid w:val="0054290E"/>
    <w:rsid w:val="005500FC"/>
    <w:rsid w:val="00557D87"/>
    <w:rsid w:val="0056716B"/>
    <w:rsid w:val="0057060C"/>
    <w:rsid w:val="0057427C"/>
    <w:rsid w:val="0058009A"/>
    <w:rsid w:val="005838D9"/>
    <w:rsid w:val="005838F8"/>
    <w:rsid w:val="00584BE6"/>
    <w:rsid w:val="0058699A"/>
    <w:rsid w:val="005935E0"/>
    <w:rsid w:val="005949AC"/>
    <w:rsid w:val="005A409E"/>
    <w:rsid w:val="005A54DD"/>
    <w:rsid w:val="005A6EB6"/>
    <w:rsid w:val="005C2280"/>
    <w:rsid w:val="005E5EC2"/>
    <w:rsid w:val="005E669D"/>
    <w:rsid w:val="005E78EC"/>
    <w:rsid w:val="005F208A"/>
    <w:rsid w:val="005F2EF8"/>
    <w:rsid w:val="005F6A5B"/>
    <w:rsid w:val="006005B1"/>
    <w:rsid w:val="006057EB"/>
    <w:rsid w:val="0062450D"/>
    <w:rsid w:val="006339E5"/>
    <w:rsid w:val="00634D93"/>
    <w:rsid w:val="00642598"/>
    <w:rsid w:val="0064686E"/>
    <w:rsid w:val="00647777"/>
    <w:rsid w:val="00652F64"/>
    <w:rsid w:val="006657F1"/>
    <w:rsid w:val="006736A8"/>
    <w:rsid w:val="00673D63"/>
    <w:rsid w:val="0067421B"/>
    <w:rsid w:val="00676045"/>
    <w:rsid w:val="0068033E"/>
    <w:rsid w:val="006840FD"/>
    <w:rsid w:val="0069006C"/>
    <w:rsid w:val="006A05B1"/>
    <w:rsid w:val="006A4D00"/>
    <w:rsid w:val="006A5F6D"/>
    <w:rsid w:val="006A6F2C"/>
    <w:rsid w:val="006B7587"/>
    <w:rsid w:val="006D1134"/>
    <w:rsid w:val="006D12E5"/>
    <w:rsid w:val="006D2310"/>
    <w:rsid w:val="006D3D54"/>
    <w:rsid w:val="006E2927"/>
    <w:rsid w:val="006F52D0"/>
    <w:rsid w:val="006F600C"/>
    <w:rsid w:val="0070534B"/>
    <w:rsid w:val="00714886"/>
    <w:rsid w:val="00715227"/>
    <w:rsid w:val="00720902"/>
    <w:rsid w:val="0073725A"/>
    <w:rsid w:val="00743BE0"/>
    <w:rsid w:val="007442A1"/>
    <w:rsid w:val="00746E40"/>
    <w:rsid w:val="007511F3"/>
    <w:rsid w:val="0077027C"/>
    <w:rsid w:val="00771E1C"/>
    <w:rsid w:val="007723F0"/>
    <w:rsid w:val="007744BA"/>
    <w:rsid w:val="007846E2"/>
    <w:rsid w:val="007A70F9"/>
    <w:rsid w:val="007B23A4"/>
    <w:rsid w:val="007B41BF"/>
    <w:rsid w:val="007B60AC"/>
    <w:rsid w:val="007C1102"/>
    <w:rsid w:val="007C4818"/>
    <w:rsid w:val="007C7F59"/>
    <w:rsid w:val="007D2C95"/>
    <w:rsid w:val="007D4F55"/>
    <w:rsid w:val="007D5B88"/>
    <w:rsid w:val="007D659A"/>
    <w:rsid w:val="007D793C"/>
    <w:rsid w:val="007E0BCB"/>
    <w:rsid w:val="007F55D8"/>
    <w:rsid w:val="008028B2"/>
    <w:rsid w:val="00811F27"/>
    <w:rsid w:val="008243E9"/>
    <w:rsid w:val="00836FE3"/>
    <w:rsid w:val="008410C3"/>
    <w:rsid w:val="008434ED"/>
    <w:rsid w:val="00845101"/>
    <w:rsid w:val="00852216"/>
    <w:rsid w:val="008570AC"/>
    <w:rsid w:val="00863A06"/>
    <w:rsid w:val="00864A07"/>
    <w:rsid w:val="00872128"/>
    <w:rsid w:val="0087443D"/>
    <w:rsid w:val="00876738"/>
    <w:rsid w:val="00881846"/>
    <w:rsid w:val="008903AC"/>
    <w:rsid w:val="00897837"/>
    <w:rsid w:val="008B055D"/>
    <w:rsid w:val="008B5F71"/>
    <w:rsid w:val="008C064E"/>
    <w:rsid w:val="008C165E"/>
    <w:rsid w:val="008D2B6B"/>
    <w:rsid w:val="008D3471"/>
    <w:rsid w:val="008D5420"/>
    <w:rsid w:val="008D57C0"/>
    <w:rsid w:val="008E69F9"/>
    <w:rsid w:val="008F216D"/>
    <w:rsid w:val="008F3001"/>
    <w:rsid w:val="008F425F"/>
    <w:rsid w:val="008F4280"/>
    <w:rsid w:val="008F535F"/>
    <w:rsid w:val="008F7FE4"/>
    <w:rsid w:val="00906201"/>
    <w:rsid w:val="009108FF"/>
    <w:rsid w:val="00911D1A"/>
    <w:rsid w:val="0091583A"/>
    <w:rsid w:val="0092385B"/>
    <w:rsid w:val="009302B8"/>
    <w:rsid w:val="00930DF8"/>
    <w:rsid w:val="009570CB"/>
    <w:rsid w:val="009603DB"/>
    <w:rsid w:val="009668ED"/>
    <w:rsid w:val="00966E8D"/>
    <w:rsid w:val="009757F8"/>
    <w:rsid w:val="0097581B"/>
    <w:rsid w:val="00976066"/>
    <w:rsid w:val="00977C11"/>
    <w:rsid w:val="00981094"/>
    <w:rsid w:val="00981DA1"/>
    <w:rsid w:val="00982F97"/>
    <w:rsid w:val="00990D6C"/>
    <w:rsid w:val="00996557"/>
    <w:rsid w:val="009A0411"/>
    <w:rsid w:val="009A6BCC"/>
    <w:rsid w:val="009B2194"/>
    <w:rsid w:val="009B2967"/>
    <w:rsid w:val="009B5809"/>
    <w:rsid w:val="009C1CAE"/>
    <w:rsid w:val="009C54F9"/>
    <w:rsid w:val="009C72E0"/>
    <w:rsid w:val="009D0807"/>
    <w:rsid w:val="009D6717"/>
    <w:rsid w:val="00A01CFD"/>
    <w:rsid w:val="00A036D6"/>
    <w:rsid w:val="00A07A62"/>
    <w:rsid w:val="00A10CF6"/>
    <w:rsid w:val="00A15A45"/>
    <w:rsid w:val="00A17502"/>
    <w:rsid w:val="00A20C5F"/>
    <w:rsid w:val="00A212F3"/>
    <w:rsid w:val="00A24D94"/>
    <w:rsid w:val="00A30222"/>
    <w:rsid w:val="00A3300B"/>
    <w:rsid w:val="00A3316C"/>
    <w:rsid w:val="00A414B2"/>
    <w:rsid w:val="00A44866"/>
    <w:rsid w:val="00A46632"/>
    <w:rsid w:val="00A530B4"/>
    <w:rsid w:val="00A66B57"/>
    <w:rsid w:val="00A71F5F"/>
    <w:rsid w:val="00A72F2D"/>
    <w:rsid w:val="00A85594"/>
    <w:rsid w:val="00A90AA6"/>
    <w:rsid w:val="00A9145A"/>
    <w:rsid w:val="00A91C4C"/>
    <w:rsid w:val="00AA3834"/>
    <w:rsid w:val="00AB513E"/>
    <w:rsid w:val="00AB5D70"/>
    <w:rsid w:val="00AB5F4B"/>
    <w:rsid w:val="00AC67F6"/>
    <w:rsid w:val="00AC6FB5"/>
    <w:rsid w:val="00AC79EE"/>
    <w:rsid w:val="00AD721D"/>
    <w:rsid w:val="00AD763F"/>
    <w:rsid w:val="00AE4AF3"/>
    <w:rsid w:val="00AF14AD"/>
    <w:rsid w:val="00AF389D"/>
    <w:rsid w:val="00AF3965"/>
    <w:rsid w:val="00AF7C07"/>
    <w:rsid w:val="00B03058"/>
    <w:rsid w:val="00B12FB6"/>
    <w:rsid w:val="00B24020"/>
    <w:rsid w:val="00B242A3"/>
    <w:rsid w:val="00B3718F"/>
    <w:rsid w:val="00B41C4B"/>
    <w:rsid w:val="00B46748"/>
    <w:rsid w:val="00B51A2D"/>
    <w:rsid w:val="00B6318F"/>
    <w:rsid w:val="00B66D50"/>
    <w:rsid w:val="00B71455"/>
    <w:rsid w:val="00B71B44"/>
    <w:rsid w:val="00B74850"/>
    <w:rsid w:val="00B7739F"/>
    <w:rsid w:val="00B856E4"/>
    <w:rsid w:val="00B85C1C"/>
    <w:rsid w:val="00B87864"/>
    <w:rsid w:val="00B91D0A"/>
    <w:rsid w:val="00B91EC5"/>
    <w:rsid w:val="00BA6BEB"/>
    <w:rsid w:val="00BB3388"/>
    <w:rsid w:val="00BB5682"/>
    <w:rsid w:val="00BB5C4C"/>
    <w:rsid w:val="00BD0681"/>
    <w:rsid w:val="00BD3B16"/>
    <w:rsid w:val="00BD41EB"/>
    <w:rsid w:val="00BD69EA"/>
    <w:rsid w:val="00BE362D"/>
    <w:rsid w:val="00BE3C2D"/>
    <w:rsid w:val="00BF2F21"/>
    <w:rsid w:val="00BF2FDF"/>
    <w:rsid w:val="00BF5A03"/>
    <w:rsid w:val="00BF5A49"/>
    <w:rsid w:val="00BF7731"/>
    <w:rsid w:val="00C00363"/>
    <w:rsid w:val="00C01527"/>
    <w:rsid w:val="00C11012"/>
    <w:rsid w:val="00C1240C"/>
    <w:rsid w:val="00C139A7"/>
    <w:rsid w:val="00C44438"/>
    <w:rsid w:val="00C464B4"/>
    <w:rsid w:val="00C46D2E"/>
    <w:rsid w:val="00C47CD2"/>
    <w:rsid w:val="00C5252A"/>
    <w:rsid w:val="00C62A35"/>
    <w:rsid w:val="00C64726"/>
    <w:rsid w:val="00C65A28"/>
    <w:rsid w:val="00C70281"/>
    <w:rsid w:val="00C7143D"/>
    <w:rsid w:val="00C741D0"/>
    <w:rsid w:val="00C82FC2"/>
    <w:rsid w:val="00C86C1A"/>
    <w:rsid w:val="00C90C11"/>
    <w:rsid w:val="00C91079"/>
    <w:rsid w:val="00CA07E4"/>
    <w:rsid w:val="00CA47B8"/>
    <w:rsid w:val="00CB0AC5"/>
    <w:rsid w:val="00CB3765"/>
    <w:rsid w:val="00CB6176"/>
    <w:rsid w:val="00CC2891"/>
    <w:rsid w:val="00CC59D3"/>
    <w:rsid w:val="00CC7D85"/>
    <w:rsid w:val="00CD3F8B"/>
    <w:rsid w:val="00CD4D78"/>
    <w:rsid w:val="00CD5B20"/>
    <w:rsid w:val="00CD64EF"/>
    <w:rsid w:val="00CE1050"/>
    <w:rsid w:val="00CE2AAA"/>
    <w:rsid w:val="00CE34D1"/>
    <w:rsid w:val="00CF64E2"/>
    <w:rsid w:val="00D002D8"/>
    <w:rsid w:val="00D00663"/>
    <w:rsid w:val="00D02F06"/>
    <w:rsid w:val="00D063AB"/>
    <w:rsid w:val="00D10A93"/>
    <w:rsid w:val="00D12D9A"/>
    <w:rsid w:val="00D147D4"/>
    <w:rsid w:val="00D20A71"/>
    <w:rsid w:val="00D20BDC"/>
    <w:rsid w:val="00D2279F"/>
    <w:rsid w:val="00D2494A"/>
    <w:rsid w:val="00D434B6"/>
    <w:rsid w:val="00D45535"/>
    <w:rsid w:val="00D475D0"/>
    <w:rsid w:val="00D50603"/>
    <w:rsid w:val="00D527BB"/>
    <w:rsid w:val="00D54E3D"/>
    <w:rsid w:val="00D57C62"/>
    <w:rsid w:val="00D70F91"/>
    <w:rsid w:val="00D741DD"/>
    <w:rsid w:val="00D778EC"/>
    <w:rsid w:val="00D81A60"/>
    <w:rsid w:val="00D833E4"/>
    <w:rsid w:val="00D8708D"/>
    <w:rsid w:val="00D9301F"/>
    <w:rsid w:val="00D94FD7"/>
    <w:rsid w:val="00DA22C8"/>
    <w:rsid w:val="00DA5DCE"/>
    <w:rsid w:val="00DB6400"/>
    <w:rsid w:val="00DC0B22"/>
    <w:rsid w:val="00DC1D3D"/>
    <w:rsid w:val="00DD184D"/>
    <w:rsid w:val="00DD187F"/>
    <w:rsid w:val="00DD66D1"/>
    <w:rsid w:val="00DE1F22"/>
    <w:rsid w:val="00DE22A7"/>
    <w:rsid w:val="00DE34C3"/>
    <w:rsid w:val="00DE4BFE"/>
    <w:rsid w:val="00E02012"/>
    <w:rsid w:val="00E05167"/>
    <w:rsid w:val="00E10248"/>
    <w:rsid w:val="00E219EB"/>
    <w:rsid w:val="00E3089F"/>
    <w:rsid w:val="00E35129"/>
    <w:rsid w:val="00E36441"/>
    <w:rsid w:val="00E40563"/>
    <w:rsid w:val="00E41DD9"/>
    <w:rsid w:val="00E47483"/>
    <w:rsid w:val="00E5402D"/>
    <w:rsid w:val="00E5742D"/>
    <w:rsid w:val="00E62270"/>
    <w:rsid w:val="00E63AF4"/>
    <w:rsid w:val="00E647DE"/>
    <w:rsid w:val="00E6623A"/>
    <w:rsid w:val="00E74C7D"/>
    <w:rsid w:val="00E759DC"/>
    <w:rsid w:val="00E823E3"/>
    <w:rsid w:val="00E9207A"/>
    <w:rsid w:val="00E92819"/>
    <w:rsid w:val="00E939A6"/>
    <w:rsid w:val="00E9726B"/>
    <w:rsid w:val="00EA00AC"/>
    <w:rsid w:val="00EA2467"/>
    <w:rsid w:val="00EA2783"/>
    <w:rsid w:val="00ED3298"/>
    <w:rsid w:val="00EF313F"/>
    <w:rsid w:val="00EF3DDA"/>
    <w:rsid w:val="00EF4287"/>
    <w:rsid w:val="00EF707E"/>
    <w:rsid w:val="00F002EF"/>
    <w:rsid w:val="00F01075"/>
    <w:rsid w:val="00F1496F"/>
    <w:rsid w:val="00F22F07"/>
    <w:rsid w:val="00F34BF2"/>
    <w:rsid w:val="00F5108E"/>
    <w:rsid w:val="00F555F4"/>
    <w:rsid w:val="00F60793"/>
    <w:rsid w:val="00F60B66"/>
    <w:rsid w:val="00F60D2E"/>
    <w:rsid w:val="00F62BCC"/>
    <w:rsid w:val="00F76E05"/>
    <w:rsid w:val="00F82A10"/>
    <w:rsid w:val="00F84FB6"/>
    <w:rsid w:val="00F93498"/>
    <w:rsid w:val="00F9427A"/>
    <w:rsid w:val="00F951C7"/>
    <w:rsid w:val="00FA22FF"/>
    <w:rsid w:val="00FA416D"/>
    <w:rsid w:val="00FB0528"/>
    <w:rsid w:val="00FB5156"/>
    <w:rsid w:val="00FB64A0"/>
    <w:rsid w:val="00FD1153"/>
    <w:rsid w:val="00FD34C8"/>
    <w:rsid w:val="00FE3FA2"/>
    <w:rsid w:val="00FF0D8D"/>
    <w:rsid w:val="00FF133A"/>
    <w:rsid w:val="00FF60E3"/>
    <w:rsid w:val="00FF7C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Body Text" w:uiPriority="1" w:qFormat="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rPr>
  </w:style>
  <w:style w:type="paragraph" w:styleId="Heading1">
    <w:name w:val="heading 1"/>
    <w:basedOn w:val="Normal"/>
    <w:next w:val="Normal"/>
    <w:link w:val="Heading1Char"/>
    <w:uiPriority w:val="9"/>
    <w:qFormat/>
    <w:rsid w:val="00CB3765"/>
    <w:pPr>
      <w:keepNext/>
      <w:keepLines/>
      <w:spacing w:after="120"/>
      <w:outlineLvl w:val="0"/>
    </w:pPr>
    <w:rPr>
      <w:rFonts w:eastAsia="Times New Roman"/>
      <w:b/>
      <w:bCs/>
      <w:color w:val="851130" w:themeColor="accent1"/>
      <w:sz w:val="30"/>
      <w:szCs w:val="28"/>
    </w:rPr>
  </w:style>
  <w:style w:type="paragraph" w:styleId="Heading2">
    <w:name w:val="heading 2"/>
    <w:basedOn w:val="Normal"/>
    <w:next w:val="Normal"/>
    <w:link w:val="Heading2Char"/>
    <w:uiPriority w:val="9"/>
    <w:qFormat/>
    <w:rsid w:val="00CB3765"/>
    <w:pPr>
      <w:keepNext/>
      <w:keepLines/>
      <w:spacing w:before="240" w:after="60"/>
      <w:outlineLvl w:val="1"/>
    </w:pPr>
    <w:rPr>
      <w:rFonts w:eastAsia="Times New Roman"/>
      <w:b/>
      <w:bCs/>
      <w:color w:val="851130" w:themeColor="accent1"/>
      <w:sz w:val="26"/>
      <w:szCs w:val="26"/>
    </w:rPr>
  </w:style>
  <w:style w:type="paragraph" w:styleId="Heading3">
    <w:name w:val="heading 3"/>
    <w:basedOn w:val="Normal"/>
    <w:next w:val="Normal"/>
    <w:link w:val="Heading3Char"/>
    <w:uiPriority w:val="9"/>
    <w:qFormat/>
    <w:rsid w:val="00CB3765"/>
    <w:pPr>
      <w:keepNext/>
      <w:keepLines/>
      <w:spacing w:before="240" w:after="60"/>
      <w:outlineLvl w:val="2"/>
    </w:pPr>
    <w:rPr>
      <w:rFonts w:eastAsia="Times New Roman"/>
      <w:b/>
      <w:bCs/>
      <w:color w:val="851130" w:themeColor="accent1"/>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Heading1"/>
    <w:qFormat/>
    <w:rsid w:val="00CB3765"/>
    <w:pPr>
      <w:spacing w:before="240" w:after="660"/>
      <w:ind w:left="1134"/>
    </w:pPr>
    <w:rPr>
      <w:color w:val="851130" w:themeColor="accent1"/>
      <w:sz w:val="72"/>
    </w:rPr>
  </w:style>
  <w:style w:type="paragraph" w:customStyle="1" w:styleId="Subheadlines">
    <w:name w:val="Sub headlines"/>
    <w:basedOn w:val="Normal"/>
    <w:next w:val="Normal"/>
    <w:rsid w:val="00A9145A"/>
    <w:rPr>
      <w:b/>
      <w:color w:val="464E56"/>
      <w:sz w:val="32"/>
    </w:rPr>
  </w:style>
  <w:style w:type="paragraph" w:styleId="ListParagraph">
    <w:name w:val="List Paragraph"/>
    <w:basedOn w:val="Normal"/>
    <w:link w:val="ListParagraphChar"/>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B3765"/>
    <w:rPr>
      <w:rFonts w:ascii="Arial" w:eastAsia="Times New Roman" w:hAnsi="Arial"/>
      <w:b/>
      <w:bCs/>
      <w:color w:val="851130" w:themeColor="accent1"/>
      <w:sz w:val="30"/>
      <w:szCs w:val="28"/>
      <w:lang w:eastAsia="en-US"/>
    </w:rPr>
  </w:style>
  <w:style w:type="character" w:customStyle="1" w:styleId="Heading2Char">
    <w:name w:val="Heading 2 Char"/>
    <w:link w:val="Heading2"/>
    <w:uiPriority w:val="9"/>
    <w:rsid w:val="00CB3765"/>
    <w:rPr>
      <w:rFonts w:ascii="Arial" w:eastAsia="Times New Roman" w:hAnsi="Arial"/>
      <w:b/>
      <w:bCs/>
      <w:color w:val="851130" w:themeColor="accent1"/>
      <w:sz w:val="26"/>
      <w:szCs w:val="26"/>
      <w:lang w:eastAsia="en-US"/>
    </w:rPr>
  </w:style>
  <w:style w:type="character" w:customStyle="1" w:styleId="Heading3Char">
    <w:name w:val="Heading 3 Char"/>
    <w:link w:val="Heading3"/>
    <w:uiPriority w:val="9"/>
    <w:rsid w:val="00CB3765"/>
    <w:rPr>
      <w:rFonts w:ascii="Arial" w:eastAsia="Times New Roman" w:hAnsi="Arial"/>
      <w:b/>
      <w:bCs/>
      <w:color w:val="851130" w:themeColor="accent1"/>
      <w:sz w:val="24"/>
      <w:szCs w:val="22"/>
      <w:lang w:eastAsia="en-US"/>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CB3765"/>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lang w:eastAsia="en-AU"/>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lang w:eastAsia="en-AU"/>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AU"/>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rsid w:val="00A9145A"/>
    <w:rPr>
      <w:color w:val="005B38"/>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table" w:customStyle="1" w:styleId="TableGrid1">
    <w:name w:val="Table Grid1"/>
    <w:basedOn w:val="TableNormal"/>
    <w:next w:val="TableGrid"/>
    <w:uiPriority w:val="59"/>
    <w:rsid w:val="007D5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0407"/>
    <w:pPr>
      <w:autoSpaceDE w:val="0"/>
      <w:autoSpaceDN w:val="0"/>
      <w:adjustRightInd w:val="0"/>
    </w:pPr>
    <w:rPr>
      <w:rFonts w:ascii="Arial" w:hAnsi="Arial" w:cs="Arial"/>
      <w:color w:val="000000"/>
      <w:sz w:val="24"/>
      <w:szCs w:val="24"/>
      <w:lang w:eastAsia="en-AU"/>
    </w:rPr>
  </w:style>
  <w:style w:type="paragraph" w:styleId="BodyText">
    <w:name w:val="Body Text"/>
    <w:basedOn w:val="Normal"/>
    <w:link w:val="BodyTextChar"/>
    <w:uiPriority w:val="1"/>
    <w:qFormat/>
    <w:rsid w:val="006D2310"/>
    <w:pPr>
      <w:widowControl w:val="0"/>
      <w:spacing w:after="0"/>
      <w:ind w:left="873" w:hanging="360"/>
    </w:pPr>
    <w:rPr>
      <w:rFonts w:eastAsia="Arial" w:cstheme="minorBidi"/>
      <w:szCs w:val="24"/>
      <w:lang w:val="en-US"/>
    </w:rPr>
  </w:style>
  <w:style w:type="character" w:customStyle="1" w:styleId="BodyTextChar">
    <w:name w:val="Body Text Char"/>
    <w:basedOn w:val="DefaultParagraphFont"/>
    <w:link w:val="BodyText"/>
    <w:uiPriority w:val="1"/>
    <w:rsid w:val="006D2310"/>
    <w:rPr>
      <w:rFonts w:ascii="Arial" w:eastAsia="Arial" w:hAnsi="Arial" w:cstheme="minorBidi"/>
      <w:sz w:val="24"/>
      <w:szCs w:val="24"/>
      <w:lang w:val="en-US"/>
    </w:rPr>
  </w:style>
  <w:style w:type="character" w:customStyle="1" w:styleId="ListParagraphChar">
    <w:name w:val="List Paragraph Char"/>
    <w:basedOn w:val="DefaultParagraphFont"/>
    <w:link w:val="ListParagraph"/>
    <w:uiPriority w:val="34"/>
    <w:locked/>
    <w:rsid w:val="00EA2783"/>
    <w:rPr>
      <w:rFonts w:ascii="Arial" w:hAnsi="Arial"/>
      <w:sz w:val="24"/>
      <w:szCs w:val="22"/>
    </w:rPr>
  </w:style>
  <w:style w:type="character" w:styleId="Emphasis">
    <w:name w:val="Emphasis"/>
    <w:basedOn w:val="DefaultParagraphFont"/>
    <w:uiPriority w:val="20"/>
    <w:qFormat/>
    <w:rsid w:val="0062450D"/>
    <w:rPr>
      <w:i/>
      <w:iCs/>
    </w:rPr>
  </w:style>
  <w:style w:type="character" w:styleId="CommentReference">
    <w:name w:val="annotation reference"/>
    <w:basedOn w:val="DefaultParagraphFont"/>
    <w:uiPriority w:val="99"/>
    <w:semiHidden/>
    <w:rsid w:val="00D778EC"/>
    <w:rPr>
      <w:sz w:val="16"/>
      <w:szCs w:val="16"/>
    </w:rPr>
  </w:style>
  <w:style w:type="paragraph" w:styleId="CommentText">
    <w:name w:val="annotation text"/>
    <w:basedOn w:val="Normal"/>
    <w:link w:val="CommentTextChar"/>
    <w:uiPriority w:val="99"/>
    <w:semiHidden/>
    <w:rsid w:val="00D778EC"/>
    <w:rPr>
      <w:sz w:val="20"/>
      <w:szCs w:val="20"/>
    </w:rPr>
  </w:style>
  <w:style w:type="character" w:customStyle="1" w:styleId="CommentTextChar">
    <w:name w:val="Comment Text Char"/>
    <w:basedOn w:val="DefaultParagraphFont"/>
    <w:link w:val="CommentText"/>
    <w:uiPriority w:val="99"/>
    <w:semiHidden/>
    <w:rsid w:val="00D778EC"/>
    <w:rPr>
      <w:rFonts w:ascii="Arial" w:hAnsi="Arial"/>
    </w:rPr>
  </w:style>
  <w:style w:type="paragraph" w:styleId="CommentSubject">
    <w:name w:val="annotation subject"/>
    <w:basedOn w:val="CommentText"/>
    <w:next w:val="CommentText"/>
    <w:link w:val="CommentSubjectChar"/>
    <w:uiPriority w:val="99"/>
    <w:semiHidden/>
    <w:rsid w:val="000517DB"/>
    <w:rPr>
      <w:b/>
      <w:bCs/>
    </w:rPr>
  </w:style>
  <w:style w:type="character" w:customStyle="1" w:styleId="CommentSubjectChar">
    <w:name w:val="Comment Subject Char"/>
    <w:basedOn w:val="CommentTextChar"/>
    <w:link w:val="CommentSubject"/>
    <w:uiPriority w:val="99"/>
    <w:semiHidden/>
    <w:rsid w:val="000517DB"/>
    <w:rPr>
      <w:rFonts w:ascii="Arial" w:hAnsi="Arial"/>
      <w:b/>
      <w:bCs/>
    </w:rPr>
  </w:style>
  <w:style w:type="paragraph" w:customStyle="1" w:styleId="Figure">
    <w:name w:val="Figure"/>
    <w:basedOn w:val="Normal"/>
    <w:uiPriority w:val="2"/>
    <w:qFormat/>
    <w:rsid w:val="00470F64"/>
    <w:rPr>
      <w:b/>
      <w:noProof/>
      <w:szCs w:val="24"/>
      <w:lang w:eastAsia="en-AU"/>
    </w:rPr>
  </w:style>
  <w:style w:type="paragraph" w:styleId="FootnoteText">
    <w:name w:val="footnote text"/>
    <w:basedOn w:val="Normal"/>
    <w:link w:val="FootnoteTextChar"/>
    <w:uiPriority w:val="99"/>
    <w:semiHidden/>
    <w:rsid w:val="00976066"/>
    <w:pPr>
      <w:spacing w:after="0"/>
    </w:pPr>
    <w:rPr>
      <w:sz w:val="20"/>
      <w:szCs w:val="20"/>
    </w:rPr>
  </w:style>
  <w:style w:type="character" w:customStyle="1" w:styleId="FootnoteTextChar">
    <w:name w:val="Footnote Text Char"/>
    <w:basedOn w:val="DefaultParagraphFont"/>
    <w:link w:val="FootnoteText"/>
    <w:uiPriority w:val="99"/>
    <w:semiHidden/>
    <w:rsid w:val="00976066"/>
    <w:rPr>
      <w:rFonts w:ascii="Arial" w:hAnsi="Arial"/>
    </w:rPr>
  </w:style>
  <w:style w:type="character" w:styleId="FootnoteReference">
    <w:name w:val="footnote reference"/>
    <w:basedOn w:val="DefaultParagraphFont"/>
    <w:uiPriority w:val="99"/>
    <w:semiHidden/>
    <w:rsid w:val="00976066"/>
    <w:rPr>
      <w:vertAlign w:val="superscript"/>
    </w:rPr>
  </w:style>
  <w:style w:type="paragraph" w:customStyle="1" w:styleId="EndNoteBibliographyTitle">
    <w:name w:val="EndNote Bibliography Title"/>
    <w:basedOn w:val="Normal"/>
    <w:link w:val="EndNoteBibliographyTitleChar"/>
    <w:rsid w:val="0006602E"/>
    <w:pPr>
      <w:spacing w:after="0"/>
      <w:jc w:val="center"/>
    </w:pPr>
    <w:rPr>
      <w:rFonts w:ascii="ArialMTStd" w:hAnsi="ArialMTStd"/>
      <w:noProof/>
      <w:lang w:val="en-US"/>
    </w:rPr>
  </w:style>
  <w:style w:type="character" w:customStyle="1" w:styleId="EndNoteBibliographyTitleChar">
    <w:name w:val="EndNote Bibliography Title Char"/>
    <w:basedOn w:val="DefaultParagraphFont"/>
    <w:link w:val="EndNoteBibliographyTitle"/>
    <w:rsid w:val="0006602E"/>
    <w:rPr>
      <w:rFonts w:ascii="ArialMTStd" w:hAnsi="ArialMTStd"/>
      <w:noProof/>
      <w:sz w:val="24"/>
      <w:szCs w:val="22"/>
      <w:lang w:val="en-US"/>
    </w:rPr>
  </w:style>
  <w:style w:type="paragraph" w:customStyle="1" w:styleId="EndNoteBibliography">
    <w:name w:val="EndNote Bibliography"/>
    <w:basedOn w:val="Normal"/>
    <w:link w:val="EndNoteBibliographyChar"/>
    <w:rsid w:val="0006602E"/>
    <w:rPr>
      <w:rFonts w:ascii="ArialMTStd" w:hAnsi="ArialMTStd"/>
      <w:noProof/>
      <w:lang w:val="en-US"/>
    </w:rPr>
  </w:style>
  <w:style w:type="character" w:customStyle="1" w:styleId="EndNoteBibliographyChar">
    <w:name w:val="EndNote Bibliography Char"/>
    <w:basedOn w:val="DefaultParagraphFont"/>
    <w:link w:val="EndNoteBibliography"/>
    <w:rsid w:val="0006602E"/>
    <w:rPr>
      <w:rFonts w:ascii="ArialMTStd" w:hAnsi="ArialMTStd"/>
      <w:noProof/>
      <w:sz w:val="24"/>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Body Text" w:uiPriority="1" w:qFormat="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rPr>
  </w:style>
  <w:style w:type="paragraph" w:styleId="Heading1">
    <w:name w:val="heading 1"/>
    <w:basedOn w:val="Normal"/>
    <w:next w:val="Normal"/>
    <w:link w:val="Heading1Char"/>
    <w:uiPriority w:val="9"/>
    <w:qFormat/>
    <w:rsid w:val="00CB3765"/>
    <w:pPr>
      <w:keepNext/>
      <w:keepLines/>
      <w:spacing w:after="120"/>
      <w:outlineLvl w:val="0"/>
    </w:pPr>
    <w:rPr>
      <w:rFonts w:eastAsia="Times New Roman"/>
      <w:b/>
      <w:bCs/>
      <w:color w:val="851130" w:themeColor="accent1"/>
      <w:sz w:val="30"/>
      <w:szCs w:val="28"/>
    </w:rPr>
  </w:style>
  <w:style w:type="paragraph" w:styleId="Heading2">
    <w:name w:val="heading 2"/>
    <w:basedOn w:val="Normal"/>
    <w:next w:val="Normal"/>
    <w:link w:val="Heading2Char"/>
    <w:uiPriority w:val="9"/>
    <w:qFormat/>
    <w:rsid w:val="00CB3765"/>
    <w:pPr>
      <w:keepNext/>
      <w:keepLines/>
      <w:spacing w:before="240" w:after="60"/>
      <w:outlineLvl w:val="1"/>
    </w:pPr>
    <w:rPr>
      <w:rFonts w:eastAsia="Times New Roman"/>
      <w:b/>
      <w:bCs/>
      <w:color w:val="851130" w:themeColor="accent1"/>
      <w:sz w:val="26"/>
      <w:szCs w:val="26"/>
    </w:rPr>
  </w:style>
  <w:style w:type="paragraph" w:styleId="Heading3">
    <w:name w:val="heading 3"/>
    <w:basedOn w:val="Normal"/>
    <w:next w:val="Normal"/>
    <w:link w:val="Heading3Char"/>
    <w:uiPriority w:val="9"/>
    <w:qFormat/>
    <w:rsid w:val="00CB3765"/>
    <w:pPr>
      <w:keepNext/>
      <w:keepLines/>
      <w:spacing w:before="240" w:after="60"/>
      <w:outlineLvl w:val="2"/>
    </w:pPr>
    <w:rPr>
      <w:rFonts w:eastAsia="Times New Roman"/>
      <w:b/>
      <w:bCs/>
      <w:color w:val="851130" w:themeColor="accent1"/>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Heading1"/>
    <w:qFormat/>
    <w:rsid w:val="00CB3765"/>
    <w:pPr>
      <w:spacing w:before="240" w:after="660"/>
      <w:ind w:left="1134"/>
    </w:pPr>
    <w:rPr>
      <w:color w:val="851130" w:themeColor="accent1"/>
      <w:sz w:val="72"/>
    </w:rPr>
  </w:style>
  <w:style w:type="paragraph" w:customStyle="1" w:styleId="Subheadlines">
    <w:name w:val="Sub headlines"/>
    <w:basedOn w:val="Normal"/>
    <w:next w:val="Normal"/>
    <w:rsid w:val="00A9145A"/>
    <w:rPr>
      <w:b/>
      <w:color w:val="464E56"/>
      <w:sz w:val="32"/>
    </w:rPr>
  </w:style>
  <w:style w:type="paragraph" w:styleId="ListParagraph">
    <w:name w:val="List Paragraph"/>
    <w:basedOn w:val="Normal"/>
    <w:link w:val="ListParagraphChar"/>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B3765"/>
    <w:rPr>
      <w:rFonts w:ascii="Arial" w:eastAsia="Times New Roman" w:hAnsi="Arial"/>
      <w:b/>
      <w:bCs/>
      <w:color w:val="851130" w:themeColor="accent1"/>
      <w:sz w:val="30"/>
      <w:szCs w:val="28"/>
      <w:lang w:eastAsia="en-US"/>
    </w:rPr>
  </w:style>
  <w:style w:type="character" w:customStyle="1" w:styleId="Heading2Char">
    <w:name w:val="Heading 2 Char"/>
    <w:link w:val="Heading2"/>
    <w:uiPriority w:val="9"/>
    <w:rsid w:val="00CB3765"/>
    <w:rPr>
      <w:rFonts w:ascii="Arial" w:eastAsia="Times New Roman" w:hAnsi="Arial"/>
      <w:b/>
      <w:bCs/>
      <w:color w:val="851130" w:themeColor="accent1"/>
      <w:sz w:val="26"/>
      <w:szCs w:val="26"/>
      <w:lang w:eastAsia="en-US"/>
    </w:rPr>
  </w:style>
  <w:style w:type="character" w:customStyle="1" w:styleId="Heading3Char">
    <w:name w:val="Heading 3 Char"/>
    <w:link w:val="Heading3"/>
    <w:uiPriority w:val="9"/>
    <w:rsid w:val="00CB3765"/>
    <w:rPr>
      <w:rFonts w:ascii="Arial" w:eastAsia="Times New Roman" w:hAnsi="Arial"/>
      <w:b/>
      <w:bCs/>
      <w:color w:val="851130" w:themeColor="accent1"/>
      <w:sz w:val="24"/>
      <w:szCs w:val="22"/>
      <w:lang w:eastAsia="en-US"/>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CB3765"/>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lang w:eastAsia="en-AU"/>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lang w:eastAsia="en-AU"/>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AU"/>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rsid w:val="00A9145A"/>
    <w:rPr>
      <w:color w:val="005B38"/>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table" w:customStyle="1" w:styleId="TableGrid1">
    <w:name w:val="Table Grid1"/>
    <w:basedOn w:val="TableNormal"/>
    <w:next w:val="TableGrid"/>
    <w:uiPriority w:val="59"/>
    <w:rsid w:val="007D5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0407"/>
    <w:pPr>
      <w:autoSpaceDE w:val="0"/>
      <w:autoSpaceDN w:val="0"/>
      <w:adjustRightInd w:val="0"/>
    </w:pPr>
    <w:rPr>
      <w:rFonts w:ascii="Arial" w:hAnsi="Arial" w:cs="Arial"/>
      <w:color w:val="000000"/>
      <w:sz w:val="24"/>
      <w:szCs w:val="24"/>
      <w:lang w:eastAsia="en-AU"/>
    </w:rPr>
  </w:style>
  <w:style w:type="paragraph" w:styleId="BodyText">
    <w:name w:val="Body Text"/>
    <w:basedOn w:val="Normal"/>
    <w:link w:val="BodyTextChar"/>
    <w:uiPriority w:val="1"/>
    <w:qFormat/>
    <w:rsid w:val="006D2310"/>
    <w:pPr>
      <w:widowControl w:val="0"/>
      <w:spacing w:after="0"/>
      <w:ind w:left="873" w:hanging="360"/>
    </w:pPr>
    <w:rPr>
      <w:rFonts w:eastAsia="Arial" w:cstheme="minorBidi"/>
      <w:szCs w:val="24"/>
      <w:lang w:val="en-US"/>
    </w:rPr>
  </w:style>
  <w:style w:type="character" w:customStyle="1" w:styleId="BodyTextChar">
    <w:name w:val="Body Text Char"/>
    <w:basedOn w:val="DefaultParagraphFont"/>
    <w:link w:val="BodyText"/>
    <w:uiPriority w:val="1"/>
    <w:rsid w:val="006D2310"/>
    <w:rPr>
      <w:rFonts w:ascii="Arial" w:eastAsia="Arial" w:hAnsi="Arial" w:cstheme="minorBidi"/>
      <w:sz w:val="24"/>
      <w:szCs w:val="24"/>
      <w:lang w:val="en-US"/>
    </w:rPr>
  </w:style>
  <w:style w:type="character" w:customStyle="1" w:styleId="ListParagraphChar">
    <w:name w:val="List Paragraph Char"/>
    <w:basedOn w:val="DefaultParagraphFont"/>
    <w:link w:val="ListParagraph"/>
    <w:uiPriority w:val="34"/>
    <w:locked/>
    <w:rsid w:val="00EA2783"/>
    <w:rPr>
      <w:rFonts w:ascii="Arial" w:hAnsi="Arial"/>
      <w:sz w:val="24"/>
      <w:szCs w:val="22"/>
    </w:rPr>
  </w:style>
  <w:style w:type="character" w:styleId="Emphasis">
    <w:name w:val="Emphasis"/>
    <w:basedOn w:val="DefaultParagraphFont"/>
    <w:uiPriority w:val="20"/>
    <w:qFormat/>
    <w:rsid w:val="0062450D"/>
    <w:rPr>
      <w:i/>
      <w:iCs/>
    </w:rPr>
  </w:style>
  <w:style w:type="character" w:styleId="CommentReference">
    <w:name w:val="annotation reference"/>
    <w:basedOn w:val="DefaultParagraphFont"/>
    <w:uiPriority w:val="99"/>
    <w:semiHidden/>
    <w:rsid w:val="00D778EC"/>
    <w:rPr>
      <w:sz w:val="16"/>
      <w:szCs w:val="16"/>
    </w:rPr>
  </w:style>
  <w:style w:type="paragraph" w:styleId="CommentText">
    <w:name w:val="annotation text"/>
    <w:basedOn w:val="Normal"/>
    <w:link w:val="CommentTextChar"/>
    <w:uiPriority w:val="99"/>
    <w:semiHidden/>
    <w:rsid w:val="00D778EC"/>
    <w:rPr>
      <w:sz w:val="20"/>
      <w:szCs w:val="20"/>
    </w:rPr>
  </w:style>
  <w:style w:type="character" w:customStyle="1" w:styleId="CommentTextChar">
    <w:name w:val="Comment Text Char"/>
    <w:basedOn w:val="DefaultParagraphFont"/>
    <w:link w:val="CommentText"/>
    <w:uiPriority w:val="99"/>
    <w:semiHidden/>
    <w:rsid w:val="00D778EC"/>
    <w:rPr>
      <w:rFonts w:ascii="Arial" w:hAnsi="Arial"/>
    </w:rPr>
  </w:style>
  <w:style w:type="paragraph" w:styleId="CommentSubject">
    <w:name w:val="annotation subject"/>
    <w:basedOn w:val="CommentText"/>
    <w:next w:val="CommentText"/>
    <w:link w:val="CommentSubjectChar"/>
    <w:uiPriority w:val="99"/>
    <w:semiHidden/>
    <w:rsid w:val="000517DB"/>
    <w:rPr>
      <w:b/>
      <w:bCs/>
    </w:rPr>
  </w:style>
  <w:style w:type="character" w:customStyle="1" w:styleId="CommentSubjectChar">
    <w:name w:val="Comment Subject Char"/>
    <w:basedOn w:val="CommentTextChar"/>
    <w:link w:val="CommentSubject"/>
    <w:uiPriority w:val="99"/>
    <w:semiHidden/>
    <w:rsid w:val="000517DB"/>
    <w:rPr>
      <w:rFonts w:ascii="Arial" w:hAnsi="Arial"/>
      <w:b/>
      <w:bCs/>
    </w:rPr>
  </w:style>
  <w:style w:type="paragraph" w:customStyle="1" w:styleId="Figure">
    <w:name w:val="Figure"/>
    <w:basedOn w:val="Normal"/>
    <w:uiPriority w:val="2"/>
    <w:qFormat/>
    <w:rsid w:val="00470F64"/>
    <w:rPr>
      <w:b/>
      <w:noProof/>
      <w:szCs w:val="24"/>
      <w:lang w:eastAsia="en-AU"/>
    </w:rPr>
  </w:style>
  <w:style w:type="paragraph" w:styleId="FootnoteText">
    <w:name w:val="footnote text"/>
    <w:basedOn w:val="Normal"/>
    <w:link w:val="FootnoteTextChar"/>
    <w:uiPriority w:val="99"/>
    <w:semiHidden/>
    <w:rsid w:val="00976066"/>
    <w:pPr>
      <w:spacing w:after="0"/>
    </w:pPr>
    <w:rPr>
      <w:sz w:val="20"/>
      <w:szCs w:val="20"/>
    </w:rPr>
  </w:style>
  <w:style w:type="character" w:customStyle="1" w:styleId="FootnoteTextChar">
    <w:name w:val="Footnote Text Char"/>
    <w:basedOn w:val="DefaultParagraphFont"/>
    <w:link w:val="FootnoteText"/>
    <w:uiPriority w:val="99"/>
    <w:semiHidden/>
    <w:rsid w:val="00976066"/>
    <w:rPr>
      <w:rFonts w:ascii="Arial" w:hAnsi="Arial"/>
    </w:rPr>
  </w:style>
  <w:style w:type="character" w:styleId="FootnoteReference">
    <w:name w:val="footnote reference"/>
    <w:basedOn w:val="DefaultParagraphFont"/>
    <w:uiPriority w:val="99"/>
    <w:semiHidden/>
    <w:rsid w:val="00976066"/>
    <w:rPr>
      <w:vertAlign w:val="superscript"/>
    </w:rPr>
  </w:style>
  <w:style w:type="paragraph" w:customStyle="1" w:styleId="EndNoteBibliographyTitle">
    <w:name w:val="EndNote Bibliography Title"/>
    <w:basedOn w:val="Normal"/>
    <w:link w:val="EndNoteBibliographyTitleChar"/>
    <w:rsid w:val="0006602E"/>
    <w:pPr>
      <w:spacing w:after="0"/>
      <w:jc w:val="center"/>
    </w:pPr>
    <w:rPr>
      <w:rFonts w:ascii="ArialMTStd" w:hAnsi="ArialMTStd"/>
      <w:noProof/>
      <w:lang w:val="en-US"/>
    </w:rPr>
  </w:style>
  <w:style w:type="character" w:customStyle="1" w:styleId="EndNoteBibliographyTitleChar">
    <w:name w:val="EndNote Bibliography Title Char"/>
    <w:basedOn w:val="DefaultParagraphFont"/>
    <w:link w:val="EndNoteBibliographyTitle"/>
    <w:rsid w:val="0006602E"/>
    <w:rPr>
      <w:rFonts w:ascii="ArialMTStd" w:hAnsi="ArialMTStd"/>
      <w:noProof/>
      <w:sz w:val="24"/>
      <w:szCs w:val="22"/>
      <w:lang w:val="en-US"/>
    </w:rPr>
  </w:style>
  <w:style w:type="paragraph" w:customStyle="1" w:styleId="EndNoteBibliography">
    <w:name w:val="EndNote Bibliography"/>
    <w:basedOn w:val="Normal"/>
    <w:link w:val="EndNoteBibliographyChar"/>
    <w:rsid w:val="0006602E"/>
    <w:rPr>
      <w:rFonts w:ascii="ArialMTStd" w:hAnsi="ArialMTStd"/>
      <w:noProof/>
      <w:lang w:val="en-US"/>
    </w:rPr>
  </w:style>
  <w:style w:type="character" w:customStyle="1" w:styleId="EndNoteBibliographyChar">
    <w:name w:val="EndNote Bibliography Char"/>
    <w:basedOn w:val="DefaultParagraphFont"/>
    <w:link w:val="EndNoteBibliography"/>
    <w:rsid w:val="0006602E"/>
    <w:rPr>
      <w:rFonts w:ascii="ArialMTStd" w:hAnsi="ArialMTStd"/>
      <w:noProof/>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1648">
      <w:bodyDiv w:val="1"/>
      <w:marLeft w:val="0"/>
      <w:marRight w:val="0"/>
      <w:marTop w:val="0"/>
      <w:marBottom w:val="0"/>
      <w:divBdr>
        <w:top w:val="none" w:sz="0" w:space="0" w:color="auto"/>
        <w:left w:val="none" w:sz="0" w:space="0" w:color="auto"/>
        <w:bottom w:val="none" w:sz="0" w:space="0" w:color="auto"/>
        <w:right w:val="none" w:sz="0" w:space="0" w:color="auto"/>
      </w:divBdr>
      <w:divsChild>
        <w:div w:id="16465469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5332211">
      <w:bodyDiv w:val="1"/>
      <w:marLeft w:val="0"/>
      <w:marRight w:val="0"/>
      <w:marTop w:val="0"/>
      <w:marBottom w:val="0"/>
      <w:divBdr>
        <w:top w:val="none" w:sz="0" w:space="0" w:color="auto"/>
        <w:left w:val="none" w:sz="0" w:space="0" w:color="auto"/>
        <w:bottom w:val="none" w:sz="0" w:space="0" w:color="auto"/>
        <w:right w:val="none" w:sz="0" w:space="0" w:color="auto"/>
      </w:divBdr>
    </w:div>
    <w:div w:id="363945563">
      <w:bodyDiv w:val="1"/>
      <w:marLeft w:val="0"/>
      <w:marRight w:val="0"/>
      <w:marTop w:val="0"/>
      <w:marBottom w:val="0"/>
      <w:divBdr>
        <w:top w:val="none" w:sz="0" w:space="0" w:color="auto"/>
        <w:left w:val="none" w:sz="0" w:space="0" w:color="auto"/>
        <w:bottom w:val="none" w:sz="0" w:space="0" w:color="auto"/>
        <w:right w:val="none" w:sz="0" w:space="0" w:color="auto"/>
      </w:divBdr>
    </w:div>
    <w:div w:id="510074500">
      <w:bodyDiv w:val="1"/>
      <w:marLeft w:val="0"/>
      <w:marRight w:val="0"/>
      <w:marTop w:val="0"/>
      <w:marBottom w:val="0"/>
      <w:divBdr>
        <w:top w:val="none" w:sz="0" w:space="0" w:color="auto"/>
        <w:left w:val="none" w:sz="0" w:space="0" w:color="auto"/>
        <w:bottom w:val="none" w:sz="0" w:space="0" w:color="auto"/>
        <w:right w:val="none" w:sz="0" w:space="0" w:color="auto"/>
      </w:divBdr>
    </w:div>
    <w:div w:id="981155969">
      <w:bodyDiv w:val="1"/>
      <w:marLeft w:val="0"/>
      <w:marRight w:val="0"/>
      <w:marTop w:val="0"/>
      <w:marBottom w:val="0"/>
      <w:divBdr>
        <w:top w:val="none" w:sz="0" w:space="0" w:color="auto"/>
        <w:left w:val="none" w:sz="0" w:space="0" w:color="auto"/>
        <w:bottom w:val="none" w:sz="0" w:space="0" w:color="auto"/>
        <w:right w:val="none" w:sz="0" w:space="0" w:color="auto"/>
      </w:divBdr>
    </w:div>
    <w:div w:id="1275090508">
      <w:bodyDiv w:val="1"/>
      <w:marLeft w:val="0"/>
      <w:marRight w:val="0"/>
      <w:marTop w:val="0"/>
      <w:marBottom w:val="0"/>
      <w:divBdr>
        <w:top w:val="none" w:sz="0" w:space="0" w:color="auto"/>
        <w:left w:val="none" w:sz="0" w:space="0" w:color="auto"/>
        <w:bottom w:val="none" w:sz="0" w:space="0" w:color="auto"/>
        <w:right w:val="none" w:sz="0" w:space="0" w:color="auto"/>
      </w:divBdr>
    </w:div>
    <w:div w:id="1285118998">
      <w:bodyDiv w:val="1"/>
      <w:marLeft w:val="0"/>
      <w:marRight w:val="0"/>
      <w:marTop w:val="0"/>
      <w:marBottom w:val="0"/>
      <w:divBdr>
        <w:top w:val="none" w:sz="0" w:space="0" w:color="auto"/>
        <w:left w:val="none" w:sz="0" w:space="0" w:color="auto"/>
        <w:bottom w:val="none" w:sz="0" w:space="0" w:color="auto"/>
        <w:right w:val="none" w:sz="0" w:space="0" w:color="auto"/>
      </w:divBdr>
    </w:div>
    <w:div w:id="1341539280">
      <w:bodyDiv w:val="1"/>
      <w:marLeft w:val="0"/>
      <w:marRight w:val="0"/>
      <w:marTop w:val="0"/>
      <w:marBottom w:val="0"/>
      <w:divBdr>
        <w:top w:val="none" w:sz="0" w:space="0" w:color="auto"/>
        <w:left w:val="none" w:sz="0" w:space="0" w:color="auto"/>
        <w:bottom w:val="none" w:sz="0" w:space="0" w:color="auto"/>
        <w:right w:val="none" w:sz="0" w:space="0" w:color="auto"/>
      </w:divBdr>
    </w:div>
    <w:div w:id="1505172369">
      <w:bodyDiv w:val="1"/>
      <w:marLeft w:val="0"/>
      <w:marRight w:val="0"/>
      <w:marTop w:val="0"/>
      <w:marBottom w:val="0"/>
      <w:divBdr>
        <w:top w:val="none" w:sz="0" w:space="0" w:color="auto"/>
        <w:left w:val="none" w:sz="0" w:space="0" w:color="auto"/>
        <w:bottom w:val="none" w:sz="0" w:space="0" w:color="auto"/>
        <w:right w:val="none" w:sz="0" w:space="0" w:color="auto"/>
      </w:divBdr>
    </w:div>
    <w:div w:id="1535581049">
      <w:bodyDiv w:val="1"/>
      <w:marLeft w:val="0"/>
      <w:marRight w:val="0"/>
      <w:marTop w:val="0"/>
      <w:marBottom w:val="0"/>
      <w:divBdr>
        <w:top w:val="none" w:sz="0" w:space="0" w:color="auto"/>
        <w:left w:val="none" w:sz="0" w:space="0" w:color="auto"/>
        <w:bottom w:val="none" w:sz="0" w:space="0" w:color="auto"/>
        <w:right w:val="none" w:sz="0" w:space="0" w:color="auto"/>
      </w:divBdr>
    </w:div>
    <w:div w:id="1595630401">
      <w:bodyDiv w:val="1"/>
      <w:marLeft w:val="0"/>
      <w:marRight w:val="0"/>
      <w:marTop w:val="0"/>
      <w:marBottom w:val="0"/>
      <w:divBdr>
        <w:top w:val="none" w:sz="0" w:space="0" w:color="auto"/>
        <w:left w:val="none" w:sz="0" w:space="0" w:color="auto"/>
        <w:bottom w:val="none" w:sz="0" w:space="0" w:color="auto"/>
        <w:right w:val="none" w:sz="0" w:space="0" w:color="auto"/>
      </w:divBdr>
    </w:div>
    <w:div w:id="1735539878">
      <w:bodyDiv w:val="1"/>
      <w:marLeft w:val="0"/>
      <w:marRight w:val="0"/>
      <w:marTop w:val="0"/>
      <w:marBottom w:val="0"/>
      <w:divBdr>
        <w:top w:val="none" w:sz="0" w:space="0" w:color="auto"/>
        <w:left w:val="none" w:sz="0" w:space="0" w:color="auto"/>
        <w:bottom w:val="none" w:sz="0" w:space="0" w:color="auto"/>
        <w:right w:val="none" w:sz="0" w:space="0" w:color="auto"/>
      </w:divBdr>
    </w:div>
    <w:div w:id="1775518879">
      <w:bodyDiv w:val="1"/>
      <w:marLeft w:val="0"/>
      <w:marRight w:val="0"/>
      <w:marTop w:val="0"/>
      <w:marBottom w:val="0"/>
      <w:divBdr>
        <w:top w:val="none" w:sz="0" w:space="0" w:color="auto"/>
        <w:left w:val="none" w:sz="0" w:space="0" w:color="auto"/>
        <w:bottom w:val="none" w:sz="0" w:space="0" w:color="auto"/>
        <w:right w:val="none" w:sz="0" w:space="0" w:color="auto"/>
      </w:divBdr>
    </w:div>
    <w:div w:id="1878815692">
      <w:bodyDiv w:val="1"/>
      <w:marLeft w:val="0"/>
      <w:marRight w:val="0"/>
      <w:marTop w:val="0"/>
      <w:marBottom w:val="0"/>
      <w:divBdr>
        <w:top w:val="none" w:sz="0" w:space="0" w:color="auto"/>
        <w:left w:val="none" w:sz="0" w:space="0" w:color="auto"/>
        <w:bottom w:val="none" w:sz="0" w:space="0" w:color="auto"/>
        <w:right w:val="none" w:sz="0" w:space="0" w:color="auto"/>
      </w:divBdr>
    </w:div>
    <w:div w:id="1924293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althpolicy@health.wa.gov.au" TargetMode="External"/><Relationship Id="rId18" Type="http://schemas.openxmlformats.org/officeDocument/2006/relationships/footer" Target="footer2.xml"/><Relationship Id="rId26" Type="http://schemas.openxmlformats.org/officeDocument/2006/relationships/hyperlink" Target="http://ww2.health.wa.gov.au/Improving-WA-Health/Health-reform" TargetMode="External"/><Relationship Id="rId39" Type="http://schemas.openxmlformats.org/officeDocument/2006/relationships/hyperlink" Target="http://www.lenus.ie/hse/handle/10147/621003" TargetMode="External"/><Relationship Id="rId21" Type="http://schemas.openxmlformats.org/officeDocument/2006/relationships/oleObject" Target="embeddings/oleObject1.bin"/><Relationship Id="rId34" Type="http://schemas.openxmlformats.org/officeDocument/2006/relationships/hyperlink" Target="https://kemh.health.wa.gov.au/health_professionals/WHCSP/whs.php" TargetMode="External"/><Relationship Id="rId42" Type="http://schemas.openxmlformats.org/officeDocument/2006/relationships/hyperlink" Target="http://ww2.health.wa.gov.au/~/media/Files/Corporate/Reports%20and%20publications/Population%20surveys/Health-and-Wellbeing-of-Adults-in-Western-Australia-2015-Overview-and-Trends.pdf" TargetMode="External"/><Relationship Id="rId47" Type="http://schemas.openxmlformats.org/officeDocument/2006/relationships/hyperlink" Target="http://ww2.health.wa.gov.au/~/media/Files/Corporate/general%20documents/Population%20health/PDF/WA_Burden_of_Disease_Fact_Sheet.pdf" TargetMode="External"/><Relationship Id="rId50" Type="http://schemas.openxmlformats.org/officeDocument/2006/relationships/hyperlink" Target="https://www.menshealthwa.org.au/wp-content/uploads/2017/03/State-of-Mens-Health-2016.pdf" TargetMode="External"/><Relationship Id="rId55" Type="http://schemas.openxmlformats.org/officeDocument/2006/relationships/hyperlink" Target="http://www.connectgroups.org.au/effectively-engaging-with-men-resourc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emf"/><Relationship Id="rId29" Type="http://schemas.openxmlformats.org/officeDocument/2006/relationships/hyperlink" Target="http://www.safeworkaustralia.gov.au/sites/SWA/about/Publications/Documents/979/work-related-traumatic-injury-fatalities.pdf" TargetMode="External"/><Relationship Id="rId41" Type="http://schemas.openxmlformats.org/officeDocument/2006/relationships/hyperlink" Target="https://www.carerswa.asn.au/resources/carers-in-focus-factsheets/Caring-in-Focus_Male-Carers.pdf" TargetMode="External"/><Relationship Id="rId54" Type="http://schemas.openxmlformats.org/officeDocument/2006/relationships/hyperlink" Target="https://www.menshealthwa.org.au/wp-content/uploads/2017/04/WA-Male-Health-Policy-Information-Pape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kingsfund.org.uk/projects/time-think-differently/trends-broader-determinants-health" TargetMode="External"/><Relationship Id="rId32" Type="http://schemas.openxmlformats.org/officeDocument/2006/relationships/hyperlink" Target="http://ww2.health.wa.gov.au/Improving-WA-Health/About-Aboriginal-Health/WA-Aboriginal-Health-and-Wellbeing-Framework-2015-2030" TargetMode="External"/><Relationship Id="rId37" Type="http://schemas.openxmlformats.org/officeDocument/2006/relationships/hyperlink" Target="https://www2.health.vic.gov.au/about/publications/policiesandguidelines/Improving-mens-health-and-wellbeing-strategic-directions" TargetMode="External"/><Relationship Id="rId40" Type="http://schemas.openxmlformats.org/officeDocument/2006/relationships/hyperlink" Target="https://www.menshealthwa.org.au/wp-content/uploads/2017/01/RRR-Mens-Health_Short.pdf" TargetMode="External"/><Relationship Id="rId45" Type="http://schemas.openxmlformats.org/officeDocument/2006/relationships/hyperlink" Target="https://www.aihw.gov.au/reports/indigenous-australians/mortality-life-expectancy-2008-2012/contents/table-of-contents" TargetMode="External"/><Relationship Id="rId53" Type="http://schemas.openxmlformats.org/officeDocument/2006/relationships/hyperlink" Target="http://ww2.health.wa.gov.au/Reports-and-publications/Chief-Health-Officers-Report-2010" TargetMode="Externa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www.who.int/social_determinants/sdh_definition/en/" TargetMode="External"/><Relationship Id="rId28" Type="http://schemas.openxmlformats.org/officeDocument/2006/relationships/hyperlink" Target="http://www.who.int/features/factfiles/mental_health/en/" TargetMode="External"/><Relationship Id="rId36" Type="http://schemas.openxmlformats.org/officeDocument/2006/relationships/hyperlink" Target="http://ww2.health.wa.gov.au/Articles/A_E/Child-and-Youth-Health-Network" TargetMode="External"/><Relationship Id="rId49" Type="http://schemas.openxmlformats.org/officeDocument/2006/relationships/hyperlink" Target="https://www.aihw.gov.au/reports/indigenous-health-welfare/indigenous-health-welfare-2015/contents/table-of-contents" TargetMode="External"/><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hyperlink" Target="https://www.health.gov.au/internet/main/publishing.nsf/Content/7935AC78159969D4CA257BF0001C6B07/$File/MainDocument.pdf" TargetMode="External"/><Relationship Id="rId31" Type="http://schemas.openxmlformats.org/officeDocument/2006/relationships/hyperlink" Target="http://ww2.health.wa.gov.au/About-us/Strategic-Intent" TargetMode="External"/><Relationship Id="rId44" Type="http://schemas.openxmlformats.org/officeDocument/2006/relationships/hyperlink" Target="https://www.menshealthwa.org.au/wp-content/uploads/2017/02/MHWWA-Sector-Needs-Analysis.pdf" TargetMode="External"/><Relationship Id="rId52" Type="http://schemas.openxmlformats.org/officeDocument/2006/relationships/hyperlink" Target="https://www.aihw.gov.au/reports/men-women/the-health-of-australia-s-males-a-focus-on-five-p/contents/table-of-contents"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health.gov.au/internet/main/publishing.nsf/Content/7935AC78159969D4CA257BF0001C6B07/$File/MainDocument.pdf" TargetMode="External"/><Relationship Id="rId22" Type="http://schemas.openxmlformats.org/officeDocument/2006/relationships/footer" Target="footer3.xml"/><Relationship Id="rId27" Type="http://schemas.openxmlformats.org/officeDocument/2006/relationships/hyperlink" Target="https://www.safetyandquality.gov.au/our-work/patient-and-consumer-centred-care/health-literacy/" TargetMode="External"/><Relationship Id="rId30" Type="http://schemas.openxmlformats.org/officeDocument/2006/relationships/hyperlink" Target="https://www.health.gov.au/internet/main/publishing.nsf/Content/7935AC78159969D4CA257BF0001C6B07/$File/MainDocument.pdf" TargetMode="External"/><Relationship Id="rId35" Type="http://schemas.openxmlformats.org/officeDocument/2006/relationships/hyperlink" Target="http://ww2.health.wa.gov.au/Articles/A_E/Disability-Health-Network" TargetMode="External"/><Relationship Id="rId43" Type="http://schemas.openxmlformats.org/officeDocument/2006/relationships/hyperlink" Target="https://ww2.health.wa.gov.au/~/media/Files/Corporate/general%20documents/Injury/Incidence-and-Costs-of-Injury-in-WA.pdf" TargetMode="External"/><Relationship Id="rId48" Type="http://schemas.openxmlformats.org/officeDocument/2006/relationships/hyperlink" Target="http://ww2.health.wa.gov.au/~/media/Files/Corporate/general%20documents/Population%20health/PDF/Burden-of-Disease-Fact-Sheet-April2017.pdf" TargetMode="External"/><Relationship Id="rId56" Type="http://schemas.openxmlformats.org/officeDocument/2006/relationships/hyperlink" Target="https://www.menshealthwa.org.au/services/community-service-directories/blokes-book-and-pocket-directory/" TargetMode="External"/><Relationship Id="rId8" Type="http://schemas.openxmlformats.org/officeDocument/2006/relationships/endnotes" Target="endnotes.xml"/><Relationship Id="rId51" Type="http://schemas.openxmlformats.org/officeDocument/2006/relationships/hyperlink" Target="https://www.aihw.gov.au/reports/men-women/male-health/contents/who-ar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www.who.int/healthpromotion/conferences/previous/ottawa/en/index.html" TargetMode="External"/><Relationship Id="rId33" Type="http://schemas.openxmlformats.org/officeDocument/2006/relationships/hyperlink" Target="http://ww2.health.wa.gov.au/Reports-and-publications/WA-Health-Promotion-Strategic-Framework" TargetMode="External"/><Relationship Id="rId38" Type="http://schemas.openxmlformats.org/officeDocument/2006/relationships/hyperlink" Target="http://www1.health.nsw.gov.au/PDS/pages/doc.aspx?dn=PD2009_077" TargetMode="External"/><Relationship Id="rId46" Type="http://schemas.openxmlformats.org/officeDocument/2006/relationships/hyperlink" Target="http://www.health.gov.au/internet/main/publishing.nsf/content/male-policy" TargetMode="External"/><Relationship Id="rId59"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Red PMS 7427 2014">
      <a:dk1>
        <a:srgbClr val="000000"/>
      </a:dk1>
      <a:lt1>
        <a:srgbClr val="FFFFFF"/>
      </a:lt1>
      <a:dk2>
        <a:srgbClr val="464E56"/>
      </a:dk2>
      <a:lt2>
        <a:srgbClr val="FFFFFF"/>
      </a:lt2>
      <a:accent1>
        <a:srgbClr val="851130"/>
      </a:accent1>
      <a:accent2>
        <a:srgbClr val="851130"/>
      </a:accent2>
      <a:accent3>
        <a:srgbClr val="851130"/>
      </a:accent3>
      <a:accent4>
        <a:srgbClr val="851130"/>
      </a:accent4>
      <a:accent5>
        <a:srgbClr val="851130"/>
      </a:accent5>
      <a:accent6>
        <a:srgbClr val="851130"/>
      </a:accent6>
      <a:hlink>
        <a:srgbClr val="095489"/>
      </a:hlink>
      <a:folHlink>
        <a:srgbClr val="09548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71CF3-005A-47ED-BA3A-97780F7B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12955</Words>
  <Characters>73850</Characters>
  <Application>Microsoft Office Word</Application>
  <DocSecurity>8</DocSecurity>
  <Lines>615</Lines>
  <Paragraphs>173</Paragraphs>
  <ScaleCrop>false</ScaleCrop>
  <HeadingPairs>
    <vt:vector size="2" baseType="variant">
      <vt:variant>
        <vt:lpstr>Title</vt:lpstr>
      </vt:variant>
      <vt:variant>
        <vt:i4>1</vt:i4>
      </vt:variant>
    </vt:vector>
  </HeadingPairs>
  <TitlesOfParts>
    <vt:vector size="1" baseType="lpstr">
      <vt:lpstr>DRAFT WA Men's Health and Wellbeing Policy: Consultation vesion</vt:lpstr>
    </vt:vector>
  </TitlesOfParts>
  <Company>WA Health</Company>
  <LinksUpToDate>false</LinksUpToDate>
  <CharactersWithSpaces>86632</CharactersWithSpaces>
  <SharedDoc>false</SharedDoc>
  <HyperlinkBase/>
  <HLinks>
    <vt:vector size="24" baseType="variant">
      <vt:variant>
        <vt:i4>4587612</vt:i4>
      </vt:variant>
      <vt:variant>
        <vt:i4>15</vt:i4>
      </vt:variant>
      <vt:variant>
        <vt:i4>0</vt:i4>
      </vt:variant>
      <vt:variant>
        <vt:i4>5</vt:i4>
      </vt:variant>
      <vt:variant>
        <vt:lpwstr>http://www.health.wa.gov.au/</vt:lpwstr>
      </vt:variant>
      <vt:variant>
        <vt:lpwstr/>
      </vt:variant>
      <vt:variant>
        <vt:i4>1114163</vt:i4>
      </vt:variant>
      <vt:variant>
        <vt:i4>8</vt:i4>
      </vt:variant>
      <vt:variant>
        <vt:i4>0</vt:i4>
      </vt:variant>
      <vt:variant>
        <vt:i4>5</vt:i4>
      </vt:variant>
      <vt:variant>
        <vt:lpwstr/>
      </vt:variant>
      <vt:variant>
        <vt:lpwstr>_Toc412470233</vt:lpwstr>
      </vt:variant>
      <vt:variant>
        <vt:i4>1114163</vt:i4>
      </vt:variant>
      <vt:variant>
        <vt:i4>2</vt:i4>
      </vt:variant>
      <vt:variant>
        <vt:i4>0</vt:i4>
      </vt:variant>
      <vt:variant>
        <vt:i4>5</vt:i4>
      </vt:variant>
      <vt:variant>
        <vt:lpwstr/>
      </vt:variant>
      <vt:variant>
        <vt:lpwstr>_Toc412470232</vt:lpwstr>
      </vt:variant>
      <vt:variant>
        <vt:i4>4587612</vt:i4>
      </vt:variant>
      <vt:variant>
        <vt:i4>6380</vt:i4>
      </vt:variant>
      <vt:variant>
        <vt:i4>1025</vt:i4>
      </vt:variant>
      <vt:variant>
        <vt:i4>4</vt:i4>
      </vt:variant>
      <vt:variant>
        <vt:lpwstr>http://www.health.wa.gov.au/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WA Men's Health and Wellbeing Policy: Consultation vesion</dc:title>
  <dc:subject>statewide policy providing direction to the WA health system and its partners to deliver strategies to improve the physcial, mental, social and emotional wellbeing of men and boys in WA</dc:subject>
  <dc:creator>Health Networks, Department of Health WA</dc:creator>
  <cp:keywords>men, male, health, wellbeing, policy, WA</cp:keywords>
  <cp:lastModifiedBy>Huska, Anna</cp:lastModifiedBy>
  <cp:revision>2</cp:revision>
  <cp:lastPrinted>2018-05-24T08:17:00Z</cp:lastPrinted>
  <dcterms:created xsi:type="dcterms:W3CDTF">2018-05-30T04:01:00Z</dcterms:created>
  <dcterms:modified xsi:type="dcterms:W3CDTF">2018-05-30T04:01:00Z</dcterms:modified>
</cp:coreProperties>
</file>